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BDC87" w14:textId="77777777" w:rsidR="005B6294" w:rsidRPr="00DD0199" w:rsidRDefault="00BB3633" w:rsidP="005B6294">
      <w:pPr>
        <w:spacing w:line="14" w:lineRule="exact"/>
      </w:pPr>
      <w:r w:rsidRPr="00DD0199">
        <w:rPr>
          <w:noProof/>
        </w:rPr>
        <mc:AlternateContent>
          <mc:Choice Requires="wpg">
            <w:drawing>
              <wp:anchor distT="0" distB="259080" distL="114300" distR="114300" simplePos="0" relativeHeight="251657728" behindDoc="1" locked="0" layoutInCell="1" allowOverlap="1" wp14:anchorId="651A23BB" wp14:editId="36D9A8FB">
                <wp:simplePos x="0" y="0"/>
                <wp:positionH relativeFrom="margin">
                  <wp:align>left</wp:align>
                </wp:positionH>
                <wp:positionV relativeFrom="margin">
                  <wp:posOffset>1905</wp:posOffset>
                </wp:positionV>
                <wp:extent cx="9930765" cy="1952625"/>
                <wp:effectExtent l="0" t="0" r="13335" b="9525"/>
                <wp:wrapTopAndBottom/>
                <wp:docPr id="6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0765" cy="1952625"/>
                          <a:chOff x="822" y="822"/>
                          <a:chExt cx="15534" cy="3800"/>
                        </a:xfrm>
                      </wpg:grpSpPr>
                      <wps:wsp>
                        <wps:cNvPr id="7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822"/>
                            <a:ext cx="15534" cy="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CC7A1" w14:textId="77777777" w:rsidR="00A92807" w:rsidRPr="000F4B69" w:rsidRDefault="00A92807" w:rsidP="00672935">
                              <w:pPr>
                                <w:pStyle w:val="Template-FemteElementBack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822"/>
                            <a:ext cx="15194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AF502" w14:textId="79FF162A" w:rsidR="002D3605" w:rsidRPr="00B85FC7" w:rsidRDefault="002D3605" w:rsidP="002D3605">
                              <w:pPr>
                                <w:jc w:val="center"/>
                                <w:rPr>
                                  <w:rFonts w:ascii="AU Peto" w:hAnsi="AU Peto"/>
                                  <w:sz w:val="144"/>
                                  <w:szCs w:val="144"/>
                                </w:rPr>
                              </w:pPr>
                              <w:r w:rsidRPr="00B71D56"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EFD6100" wp14:editId="50D4B130">
                                    <wp:extent cx="9627235" cy="1771647"/>
                                    <wp:effectExtent l="0" t="0" r="0" b="635"/>
                                    <wp:docPr id="11" name="Billed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illed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49467" cy="19045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A23BB" id="SD_GRP_FrontPage" o:spid="_x0000_s1026" style="position:absolute;margin-left:0;margin-top:.15pt;width:781.95pt;height:153.75pt;z-index:-251658752;mso-wrap-distance-bottom:20.4pt;mso-position-horizontal:left;mso-position-horizontal-relative:margin;mso-position-vertical-relative:margin" coordorigin="822,822" coordsize="15534,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822;top:822;width:15534;height: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60DCC7A1" w14:textId="77777777" w:rsidR="00A92807" w:rsidRPr="000F4B69" w:rsidRDefault="00A92807" w:rsidP="00672935">
                        <w:pPr>
                          <w:pStyle w:val="Template-FemteElementBack"/>
                        </w:pPr>
                      </w:p>
                    </w:txbxContent>
                  </v:textbox>
                </v:shape>
                <v:shape id="SD_FGD_FrontPage" o:spid="_x0000_s1028" type="#_x0000_t202" style="position:absolute;left:822;top:822;width:15194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31FAF502" w14:textId="79FF162A" w:rsidR="002D3605" w:rsidRPr="00B85FC7" w:rsidRDefault="002D3605" w:rsidP="002D3605">
                        <w:pPr>
                          <w:jc w:val="center"/>
                          <w:rPr>
                            <w:rFonts w:ascii="AU Peto" w:hAnsi="AU Peto"/>
                            <w:sz w:val="144"/>
                            <w:szCs w:val="144"/>
                          </w:rPr>
                        </w:pPr>
                        <w:r w:rsidRPr="00B71D56"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EFD6100" wp14:editId="50D4B130">
                              <wp:extent cx="9627235" cy="1771647"/>
                              <wp:effectExtent l="0" t="0" r="0" b="635"/>
                              <wp:docPr id="11" name="Billed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led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49467" cy="19045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opAndBottom" anchorx="margin" anchory="margin"/>
              </v:group>
            </w:pict>
          </mc:Fallback>
        </mc:AlternateContent>
      </w:r>
    </w:p>
    <w:p w14:paraId="20A846E0" w14:textId="599464EC" w:rsidR="00BC4650" w:rsidRPr="00DB61BC" w:rsidRDefault="003E4348" w:rsidP="003F30A2">
      <w:pPr>
        <w:jc w:val="center"/>
        <w:rPr>
          <w:sz w:val="72"/>
          <w:szCs w:val="72"/>
          <w:lang w:val="en-GB"/>
        </w:rPr>
      </w:pPr>
      <w:r>
        <w:rPr>
          <w:sz w:val="72"/>
          <w:szCs w:val="72"/>
          <w:lang w:val="en-GB"/>
        </w:rPr>
        <w:t>Arabic Erotic Manuscript Traditions and Attitudes to Sexuality in the Medieval Islamic World</w:t>
      </w:r>
    </w:p>
    <w:p w14:paraId="1B05B6A2" w14:textId="77777777" w:rsidR="00E371B6" w:rsidRDefault="00E371B6" w:rsidP="003F30A2">
      <w:pPr>
        <w:jc w:val="center"/>
        <w:rPr>
          <w:b/>
          <w:bCs/>
          <w:lang w:val="en-US"/>
        </w:rPr>
      </w:pPr>
    </w:p>
    <w:p w14:paraId="733762FC" w14:textId="359E1790" w:rsidR="00BC4650" w:rsidRPr="00745701" w:rsidRDefault="00497A38" w:rsidP="003F30A2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t xml:space="preserve">Pernilla </w:t>
      </w:r>
      <w:proofErr w:type="spellStart"/>
      <w:r>
        <w:rPr>
          <w:b/>
          <w:bCs/>
          <w:sz w:val="56"/>
          <w:szCs w:val="56"/>
          <w:u w:val="single"/>
        </w:rPr>
        <w:t>Myrne</w:t>
      </w:r>
      <w:proofErr w:type="spellEnd"/>
    </w:p>
    <w:p w14:paraId="53173FBC" w14:textId="723523F6" w:rsidR="00BC4650" w:rsidRPr="00497A38" w:rsidRDefault="00497A38" w:rsidP="003F30A2">
      <w:pPr>
        <w:jc w:val="center"/>
        <w:rPr>
          <w:sz w:val="40"/>
          <w:szCs w:val="40"/>
          <w:lang w:val="en-US"/>
        </w:rPr>
      </w:pPr>
      <w:r w:rsidRPr="00497A38">
        <w:rPr>
          <w:sz w:val="40"/>
          <w:szCs w:val="40"/>
          <w:lang w:val="en-US"/>
        </w:rPr>
        <w:t xml:space="preserve">Senior Lecturer, </w:t>
      </w:r>
      <w:r w:rsidR="00B811E3">
        <w:rPr>
          <w:sz w:val="40"/>
          <w:szCs w:val="40"/>
          <w:lang w:val="en-US"/>
        </w:rPr>
        <w:br/>
      </w:r>
      <w:r w:rsidRPr="00497A38">
        <w:rPr>
          <w:sz w:val="40"/>
          <w:szCs w:val="40"/>
          <w:lang w:val="en-US"/>
        </w:rPr>
        <w:t xml:space="preserve">Department of Languages &amp; Literatures, </w:t>
      </w:r>
      <w:r w:rsidR="007029C2">
        <w:rPr>
          <w:sz w:val="40"/>
          <w:szCs w:val="40"/>
          <w:lang w:val="en-US"/>
        </w:rPr>
        <w:br/>
      </w:r>
      <w:r w:rsidRPr="00497A38">
        <w:rPr>
          <w:sz w:val="40"/>
          <w:szCs w:val="40"/>
          <w:lang w:val="en-US"/>
        </w:rPr>
        <w:t>University of Gothenburg</w:t>
      </w:r>
    </w:p>
    <w:p w14:paraId="734D758E" w14:textId="7DA3ADFF" w:rsidR="000E63B5" w:rsidRPr="00497A38" w:rsidRDefault="000E63B5" w:rsidP="003F30A2">
      <w:pPr>
        <w:jc w:val="center"/>
        <w:rPr>
          <w:sz w:val="40"/>
          <w:szCs w:val="40"/>
          <w:lang w:val="en-US"/>
        </w:rPr>
      </w:pPr>
    </w:p>
    <w:p w14:paraId="170B1E3B" w14:textId="77777777" w:rsidR="00497A38" w:rsidRDefault="00497A38" w:rsidP="00DB61BC">
      <w:pPr>
        <w:shd w:val="clear" w:color="auto" w:fill="FEFEFE"/>
        <w:spacing w:before="100" w:beforeAutospacing="1" w:after="100" w:afterAutospacing="1" w:line="240" w:lineRule="auto"/>
        <w:jc w:val="center"/>
        <w:rPr>
          <w:rFonts w:ascii="Georgia" w:hAnsi="Georgia"/>
          <w:color w:val="0A0A0A"/>
          <w:sz w:val="21"/>
          <w:szCs w:val="21"/>
          <w:lang w:val="en-US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0D580C53" wp14:editId="41273736">
            <wp:simplePos x="0" y="0"/>
            <wp:positionH relativeFrom="margin">
              <wp:posOffset>3300730</wp:posOffset>
            </wp:positionH>
            <wp:positionV relativeFrom="paragraph">
              <wp:posOffset>176530</wp:posOffset>
            </wp:positionV>
            <wp:extent cx="4013200" cy="2828925"/>
            <wp:effectExtent l="0" t="0" r="6350" b="9525"/>
            <wp:wrapSquare wrapText="largest"/>
            <wp:docPr id="1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1BC" w:rsidRPr="00497A38">
        <w:rPr>
          <w:rFonts w:ascii="Georgia" w:hAnsi="Georgia"/>
          <w:color w:val="0A0A0A"/>
          <w:sz w:val="21"/>
          <w:szCs w:val="21"/>
          <w:lang w:val="en-US"/>
        </w:rPr>
        <w:br/>
        <w:t xml:space="preserve">         </w:t>
      </w:r>
    </w:p>
    <w:p w14:paraId="53EF25D9" w14:textId="77777777" w:rsidR="00497A38" w:rsidRDefault="00497A38" w:rsidP="00DB61BC">
      <w:pPr>
        <w:shd w:val="clear" w:color="auto" w:fill="FEFEFE"/>
        <w:spacing w:before="100" w:beforeAutospacing="1" w:after="100" w:afterAutospacing="1" w:line="240" w:lineRule="auto"/>
        <w:jc w:val="center"/>
        <w:rPr>
          <w:rFonts w:ascii="Georgia" w:hAnsi="Georgia"/>
          <w:color w:val="0A0A0A"/>
          <w:sz w:val="21"/>
          <w:szCs w:val="21"/>
          <w:lang w:val="en-US"/>
        </w:rPr>
      </w:pPr>
    </w:p>
    <w:p w14:paraId="4A37224A" w14:textId="77777777" w:rsidR="00497A38" w:rsidRDefault="00497A38" w:rsidP="00DB61BC">
      <w:pPr>
        <w:shd w:val="clear" w:color="auto" w:fill="FEFEFE"/>
        <w:spacing w:before="100" w:beforeAutospacing="1" w:after="100" w:afterAutospacing="1" w:line="240" w:lineRule="auto"/>
        <w:jc w:val="center"/>
        <w:rPr>
          <w:rFonts w:ascii="Georgia" w:hAnsi="Georgia"/>
          <w:color w:val="0A0A0A"/>
          <w:sz w:val="21"/>
          <w:szCs w:val="21"/>
          <w:lang w:val="en-US"/>
        </w:rPr>
      </w:pPr>
    </w:p>
    <w:p w14:paraId="581DAA08" w14:textId="77777777" w:rsidR="00497A38" w:rsidRDefault="00497A38" w:rsidP="00DB61BC">
      <w:pPr>
        <w:shd w:val="clear" w:color="auto" w:fill="FEFEFE"/>
        <w:spacing w:before="100" w:beforeAutospacing="1" w:after="100" w:afterAutospacing="1" w:line="240" w:lineRule="auto"/>
        <w:jc w:val="center"/>
        <w:rPr>
          <w:rFonts w:ascii="Georgia" w:hAnsi="Georgia"/>
          <w:color w:val="0A0A0A"/>
          <w:sz w:val="21"/>
          <w:szCs w:val="21"/>
          <w:lang w:val="en-US"/>
        </w:rPr>
      </w:pPr>
    </w:p>
    <w:p w14:paraId="74701DAC" w14:textId="77777777" w:rsidR="00497A38" w:rsidRDefault="00497A38" w:rsidP="00DB61BC">
      <w:pPr>
        <w:shd w:val="clear" w:color="auto" w:fill="FEFEFE"/>
        <w:spacing w:before="100" w:beforeAutospacing="1" w:after="100" w:afterAutospacing="1" w:line="240" w:lineRule="auto"/>
        <w:jc w:val="center"/>
        <w:rPr>
          <w:rFonts w:ascii="Georgia" w:hAnsi="Georgia"/>
          <w:color w:val="0A0A0A"/>
          <w:sz w:val="21"/>
          <w:szCs w:val="21"/>
          <w:lang w:val="en-US"/>
        </w:rPr>
      </w:pPr>
    </w:p>
    <w:p w14:paraId="0BD7BE4B" w14:textId="77777777" w:rsidR="00497A38" w:rsidRDefault="00497A38" w:rsidP="00DB61BC">
      <w:pPr>
        <w:shd w:val="clear" w:color="auto" w:fill="FEFEFE"/>
        <w:spacing w:before="100" w:beforeAutospacing="1" w:after="100" w:afterAutospacing="1" w:line="240" w:lineRule="auto"/>
        <w:jc w:val="center"/>
        <w:rPr>
          <w:rFonts w:ascii="Georgia" w:hAnsi="Georgia"/>
          <w:color w:val="0A0A0A"/>
          <w:sz w:val="21"/>
          <w:szCs w:val="21"/>
          <w:lang w:val="en-US"/>
        </w:rPr>
      </w:pPr>
    </w:p>
    <w:p w14:paraId="44D9F2B5" w14:textId="77777777" w:rsidR="00497A38" w:rsidRPr="00497A38" w:rsidRDefault="00497A38" w:rsidP="00497A38">
      <w:pPr>
        <w:ind w:left="5040" w:right="4564" w:firstLine="720"/>
        <w:rPr>
          <w:rFonts w:ascii="Times New Roman" w:hAnsi="Times New Roman"/>
          <w:sz w:val="16"/>
          <w:szCs w:val="16"/>
          <w:lang w:val="en-US"/>
        </w:rPr>
      </w:pPr>
      <w:r w:rsidRPr="00336CF2">
        <w:rPr>
          <w:sz w:val="16"/>
          <w:szCs w:val="16"/>
        </w:rPr>
        <w:t>Brudstykker af e</w:t>
      </w:r>
      <w:r>
        <w:rPr>
          <w:sz w:val="16"/>
          <w:szCs w:val="16"/>
        </w:rPr>
        <w:t>t</w:t>
      </w:r>
      <w:r w:rsidRPr="00336CF2">
        <w:rPr>
          <w:sz w:val="16"/>
          <w:szCs w:val="16"/>
        </w:rPr>
        <w:t xml:space="preserve"> vægmaleri, muligvis figurer fra et </w:t>
      </w:r>
      <w:proofErr w:type="spellStart"/>
      <w:r w:rsidRPr="00336CF2">
        <w:rPr>
          <w:i/>
          <w:iCs/>
          <w:sz w:val="16"/>
          <w:szCs w:val="16"/>
        </w:rPr>
        <w:t>ḥarīm</w:t>
      </w:r>
      <w:proofErr w:type="spellEnd"/>
      <w:r w:rsidRPr="00336CF2">
        <w:rPr>
          <w:i/>
          <w:iCs/>
          <w:sz w:val="16"/>
          <w:szCs w:val="16"/>
        </w:rPr>
        <w:t xml:space="preserve">. </w:t>
      </w:r>
      <w:r w:rsidRPr="00336CF2">
        <w:rPr>
          <w:sz w:val="16"/>
          <w:szCs w:val="16"/>
          <w:lang w:val="la"/>
        </w:rPr>
        <w:t>Fundet</w:t>
      </w:r>
      <w:r>
        <w:rPr>
          <w:sz w:val="16"/>
          <w:szCs w:val="16"/>
        </w:rPr>
        <w:t xml:space="preserve"> i Ka</w:t>
      </w:r>
      <w:r w:rsidRPr="00336CF2">
        <w:rPr>
          <w:sz w:val="16"/>
          <w:szCs w:val="16"/>
          <w:lang w:val="la"/>
        </w:rPr>
        <w:t>lifens palads (</w:t>
      </w:r>
      <w:r w:rsidRPr="00336CF2">
        <w:rPr>
          <w:sz w:val="16"/>
          <w:szCs w:val="16"/>
        </w:rPr>
        <w:t>Dar al-</w:t>
      </w:r>
      <w:proofErr w:type="spellStart"/>
      <w:r w:rsidRPr="00336CF2">
        <w:rPr>
          <w:sz w:val="16"/>
          <w:szCs w:val="16"/>
        </w:rPr>
        <w:t>Khalifa</w:t>
      </w:r>
      <w:proofErr w:type="spellEnd"/>
      <w:r w:rsidRPr="00336CF2">
        <w:rPr>
          <w:sz w:val="16"/>
          <w:szCs w:val="16"/>
          <w:lang w:val="la"/>
        </w:rPr>
        <w:t>) i Samarra, Irak. (Abbasid Kalifatet, 800 tallet).</w:t>
      </w:r>
    </w:p>
    <w:p w14:paraId="13077520" w14:textId="4CE9EA9A" w:rsidR="00DB61BC" w:rsidRPr="00497A38" w:rsidRDefault="00DB61BC" w:rsidP="00DB61BC">
      <w:pPr>
        <w:shd w:val="clear" w:color="auto" w:fill="FEFEFE"/>
        <w:spacing w:before="100" w:beforeAutospacing="1" w:after="100" w:afterAutospacing="1" w:line="240" w:lineRule="auto"/>
        <w:jc w:val="center"/>
        <w:rPr>
          <w:rFonts w:ascii="Georgia" w:hAnsi="Georgia"/>
          <w:color w:val="0A0A0A"/>
          <w:sz w:val="21"/>
          <w:szCs w:val="21"/>
          <w:lang w:val="en-US"/>
        </w:rPr>
      </w:pPr>
      <w:r w:rsidRPr="00497A38">
        <w:rPr>
          <w:rFonts w:ascii="Georgia" w:hAnsi="Georgia"/>
          <w:color w:val="0A0A0A"/>
          <w:sz w:val="21"/>
          <w:szCs w:val="21"/>
          <w:lang w:val="en-US"/>
        </w:rPr>
        <w:br/>
      </w:r>
    </w:p>
    <w:p w14:paraId="38F2E52F" w14:textId="2FB938D7" w:rsidR="004037B5" w:rsidRPr="00497A38" w:rsidRDefault="00497A38" w:rsidP="004037B5">
      <w:pPr>
        <w:rPr>
          <w:b/>
          <w:bCs/>
          <w:sz w:val="44"/>
          <w:szCs w:val="44"/>
          <w:lang w:val="en-US"/>
        </w:rPr>
      </w:pPr>
      <w:r w:rsidRPr="00497A38">
        <w:rPr>
          <w:b/>
          <w:bCs/>
          <w:sz w:val="44"/>
          <w:szCs w:val="44"/>
          <w:lang w:val="en-US"/>
        </w:rPr>
        <w:t>Place: Aarhus University,</w:t>
      </w:r>
      <w:r w:rsidR="004037B5" w:rsidRPr="00497A38">
        <w:rPr>
          <w:b/>
          <w:bCs/>
          <w:sz w:val="44"/>
          <w:szCs w:val="44"/>
          <w:lang w:val="en-US"/>
        </w:rPr>
        <w:t xml:space="preserve"> Jens Chr. </w:t>
      </w:r>
      <w:proofErr w:type="spellStart"/>
      <w:r w:rsidR="004037B5" w:rsidRPr="00497A38">
        <w:rPr>
          <w:b/>
          <w:bCs/>
          <w:sz w:val="44"/>
          <w:szCs w:val="44"/>
          <w:lang w:val="en-US"/>
        </w:rPr>
        <w:t>Skous</w:t>
      </w:r>
      <w:proofErr w:type="spellEnd"/>
      <w:r w:rsidR="004037B5" w:rsidRPr="00497A38">
        <w:rPr>
          <w:b/>
          <w:bCs/>
          <w:sz w:val="44"/>
          <w:szCs w:val="44"/>
          <w:lang w:val="en-US"/>
        </w:rPr>
        <w:t xml:space="preserve"> </w:t>
      </w:r>
      <w:proofErr w:type="spellStart"/>
      <w:r w:rsidR="004037B5" w:rsidRPr="00497A38">
        <w:rPr>
          <w:b/>
          <w:bCs/>
          <w:sz w:val="44"/>
          <w:szCs w:val="44"/>
          <w:lang w:val="en-US"/>
        </w:rPr>
        <w:t>Vej</w:t>
      </w:r>
      <w:proofErr w:type="spellEnd"/>
      <w:r w:rsidR="004037B5" w:rsidRPr="00497A38">
        <w:rPr>
          <w:b/>
          <w:bCs/>
          <w:sz w:val="44"/>
          <w:szCs w:val="44"/>
          <w:lang w:val="en-US"/>
        </w:rPr>
        <w:t xml:space="preserve"> 5, </w:t>
      </w:r>
      <w:r w:rsidR="00B811E3">
        <w:rPr>
          <w:b/>
          <w:bCs/>
          <w:sz w:val="44"/>
          <w:szCs w:val="44"/>
          <w:lang w:val="en-US"/>
        </w:rPr>
        <w:br/>
      </w:r>
      <w:r w:rsidR="004037B5" w:rsidRPr="00497A38">
        <w:rPr>
          <w:b/>
          <w:bCs/>
          <w:sz w:val="44"/>
          <w:szCs w:val="44"/>
          <w:lang w:val="en-US"/>
        </w:rPr>
        <w:t>B</w:t>
      </w:r>
      <w:r w:rsidRPr="00497A38">
        <w:rPr>
          <w:b/>
          <w:bCs/>
          <w:sz w:val="44"/>
          <w:szCs w:val="44"/>
          <w:lang w:val="en-US"/>
        </w:rPr>
        <w:t>uilding</w:t>
      </w:r>
      <w:r w:rsidR="004037B5" w:rsidRPr="00497A38">
        <w:rPr>
          <w:b/>
          <w:bCs/>
          <w:sz w:val="44"/>
          <w:szCs w:val="44"/>
          <w:lang w:val="en-US"/>
        </w:rPr>
        <w:t xml:space="preserve"> 1461, </w:t>
      </w:r>
      <w:r w:rsidRPr="00497A38">
        <w:rPr>
          <w:b/>
          <w:bCs/>
          <w:sz w:val="44"/>
          <w:szCs w:val="44"/>
          <w:lang w:val="en-US"/>
        </w:rPr>
        <w:t>room</w:t>
      </w:r>
      <w:r w:rsidR="004037B5" w:rsidRPr="00497A38">
        <w:rPr>
          <w:b/>
          <w:bCs/>
          <w:sz w:val="44"/>
          <w:szCs w:val="44"/>
          <w:lang w:val="en-US"/>
        </w:rPr>
        <w:t xml:space="preserve"> 516, 8000 Aarhus C.</w:t>
      </w:r>
    </w:p>
    <w:p w14:paraId="594F12D7" w14:textId="66887B85" w:rsidR="004037B5" w:rsidRPr="00497A38" w:rsidRDefault="004037B5" w:rsidP="004037B5">
      <w:pPr>
        <w:rPr>
          <w:b/>
          <w:bCs/>
          <w:sz w:val="44"/>
          <w:szCs w:val="44"/>
          <w:lang w:val="en-US"/>
        </w:rPr>
      </w:pPr>
      <w:r w:rsidRPr="00497A38">
        <w:rPr>
          <w:b/>
          <w:bCs/>
          <w:sz w:val="44"/>
          <w:szCs w:val="44"/>
          <w:lang w:val="en-US"/>
        </w:rPr>
        <w:t>Dat</w:t>
      </w:r>
      <w:r w:rsidR="00497A38" w:rsidRPr="00497A38">
        <w:rPr>
          <w:b/>
          <w:bCs/>
          <w:sz w:val="44"/>
          <w:szCs w:val="44"/>
          <w:lang w:val="en-US"/>
        </w:rPr>
        <w:t>e</w:t>
      </w:r>
      <w:r w:rsidRPr="00497A38">
        <w:rPr>
          <w:b/>
          <w:bCs/>
          <w:sz w:val="44"/>
          <w:szCs w:val="44"/>
          <w:lang w:val="en-US"/>
        </w:rPr>
        <w:t xml:space="preserve">: </w:t>
      </w:r>
      <w:r w:rsidR="00497A38" w:rsidRPr="00497A38">
        <w:rPr>
          <w:b/>
          <w:bCs/>
          <w:sz w:val="44"/>
          <w:szCs w:val="44"/>
          <w:lang w:val="en-US"/>
        </w:rPr>
        <w:t>9th December 2021</w:t>
      </w:r>
    </w:p>
    <w:p w14:paraId="4992A8FB" w14:textId="2914ED81" w:rsidR="004037B5" w:rsidRPr="00497A38" w:rsidRDefault="004037B5" w:rsidP="004037B5">
      <w:pPr>
        <w:rPr>
          <w:b/>
          <w:bCs/>
          <w:sz w:val="44"/>
          <w:szCs w:val="44"/>
          <w:lang w:val="en-US"/>
        </w:rPr>
      </w:pPr>
      <w:r w:rsidRPr="00497A38">
        <w:rPr>
          <w:b/>
          <w:bCs/>
          <w:sz w:val="44"/>
          <w:szCs w:val="44"/>
          <w:lang w:val="en-US"/>
        </w:rPr>
        <w:t>T</w:t>
      </w:r>
      <w:r w:rsidR="00497A38" w:rsidRPr="00497A38">
        <w:rPr>
          <w:b/>
          <w:bCs/>
          <w:sz w:val="44"/>
          <w:szCs w:val="44"/>
          <w:lang w:val="en-US"/>
        </w:rPr>
        <w:t>ime:</w:t>
      </w:r>
      <w:r w:rsidRPr="00497A38">
        <w:rPr>
          <w:b/>
          <w:bCs/>
          <w:sz w:val="44"/>
          <w:szCs w:val="44"/>
          <w:lang w:val="en-US"/>
        </w:rPr>
        <w:t xml:space="preserve"> </w:t>
      </w:r>
      <w:r w:rsidR="00497A38" w:rsidRPr="00497A38">
        <w:rPr>
          <w:b/>
          <w:bCs/>
          <w:sz w:val="44"/>
          <w:szCs w:val="44"/>
          <w:lang w:val="en-US"/>
        </w:rPr>
        <w:t>2.15 pm – 5 pm</w:t>
      </w:r>
      <w:r w:rsidR="00497A38" w:rsidRPr="00497A38">
        <w:rPr>
          <w:b/>
          <w:bCs/>
          <w:sz w:val="44"/>
          <w:szCs w:val="44"/>
          <w:lang w:val="en-US"/>
        </w:rPr>
        <w:br/>
        <w:t>Registration: N</w:t>
      </w:r>
      <w:r w:rsidR="00497A38">
        <w:rPr>
          <w:b/>
          <w:bCs/>
          <w:sz w:val="44"/>
          <w:szCs w:val="44"/>
          <w:lang w:val="en-US"/>
        </w:rPr>
        <w:t>ot required</w:t>
      </w:r>
    </w:p>
    <w:p w14:paraId="33C1E831" w14:textId="77777777" w:rsidR="003F30A2" w:rsidRPr="00497A38" w:rsidRDefault="003F30A2" w:rsidP="003F30A2">
      <w:pPr>
        <w:rPr>
          <w:rFonts w:ascii="Times New Roman" w:hAnsi="Times New Roman"/>
          <w:sz w:val="24"/>
          <w:szCs w:val="24"/>
          <w:lang w:val="en-US"/>
        </w:rPr>
      </w:pPr>
    </w:p>
    <w:p w14:paraId="0D8E105A" w14:textId="77777777" w:rsidR="004037B5" w:rsidRPr="00497A38" w:rsidRDefault="004037B5" w:rsidP="003F30A2">
      <w:pPr>
        <w:rPr>
          <w:rFonts w:ascii="Times New Roman" w:hAnsi="Times New Roman"/>
          <w:sz w:val="24"/>
          <w:szCs w:val="24"/>
          <w:lang w:val="en-US"/>
        </w:rPr>
      </w:pPr>
    </w:p>
    <w:p w14:paraId="38748F15" w14:textId="675EC6D8" w:rsidR="00891E60" w:rsidRPr="00497A38" w:rsidRDefault="00497A38" w:rsidP="003F30A2">
      <w:pPr>
        <w:rPr>
          <w:rFonts w:ascii="Times New Roman" w:hAnsi="Times New Roman"/>
          <w:lang w:val="en-US"/>
        </w:rPr>
      </w:pPr>
      <w:r w:rsidRPr="00497A38">
        <w:rPr>
          <w:rFonts w:ascii="Times New Roman" w:hAnsi="Times New Roman"/>
          <w:lang w:val="en-US"/>
        </w:rPr>
        <w:t>After the seminar there will be served refreshments</w:t>
      </w:r>
      <w:r w:rsidR="00BC4650" w:rsidRPr="00497A38">
        <w:rPr>
          <w:rFonts w:ascii="Times New Roman" w:hAnsi="Times New Roman"/>
          <w:lang w:val="en-US"/>
        </w:rPr>
        <w:t>.</w:t>
      </w:r>
      <w:r w:rsidR="00BC4650" w:rsidRPr="00497A38">
        <w:rPr>
          <w:rFonts w:ascii="Times New Roman" w:hAnsi="Times New Roman"/>
          <w:lang w:val="en-US"/>
        </w:rPr>
        <w:br/>
      </w:r>
    </w:p>
    <w:p w14:paraId="406BF26F" w14:textId="04B1884D" w:rsidR="00227B78" w:rsidRPr="00497A38" w:rsidRDefault="00497A38" w:rsidP="003F30A2">
      <w:pPr>
        <w:rPr>
          <w:rFonts w:ascii="Times New Roman" w:hAnsi="Times New Roman"/>
          <w:lang w:val="en-US"/>
        </w:rPr>
      </w:pPr>
      <w:r w:rsidRPr="00497A38">
        <w:rPr>
          <w:rFonts w:ascii="Times New Roman" w:hAnsi="Times New Roman"/>
          <w:lang w:val="en-US"/>
        </w:rPr>
        <w:t>Contact:</w:t>
      </w:r>
      <w:r w:rsidR="00BC4650" w:rsidRPr="00497A38">
        <w:rPr>
          <w:rFonts w:ascii="Times New Roman" w:hAnsi="Times New Roman"/>
          <w:lang w:val="en-US"/>
        </w:rPr>
        <w:t xml:space="preserve"> </w:t>
      </w:r>
      <w:proofErr w:type="spellStart"/>
      <w:r w:rsidR="00BC4650" w:rsidRPr="00497A38">
        <w:rPr>
          <w:rFonts w:ascii="Times New Roman" w:hAnsi="Times New Roman"/>
          <w:lang w:val="en-US"/>
        </w:rPr>
        <w:t>Adjunkt</w:t>
      </w:r>
      <w:proofErr w:type="spellEnd"/>
      <w:r w:rsidR="00BC4650" w:rsidRPr="00497A38">
        <w:rPr>
          <w:rFonts w:ascii="Times New Roman" w:hAnsi="Times New Roman"/>
          <w:lang w:val="en-US"/>
        </w:rPr>
        <w:t xml:space="preserve"> Richard Cole</w:t>
      </w:r>
      <w:r w:rsidR="000E63B5" w:rsidRPr="00497A38">
        <w:rPr>
          <w:rFonts w:ascii="Times New Roman" w:hAnsi="Times New Roman"/>
          <w:lang w:val="en-US"/>
        </w:rPr>
        <w:t xml:space="preserve"> (richardcole@cas.au.dk)</w:t>
      </w:r>
      <w:r w:rsidR="00BC4650" w:rsidRPr="00497A38">
        <w:rPr>
          <w:rFonts w:ascii="Times New Roman" w:hAnsi="Times New Roman"/>
          <w:lang w:val="en-US"/>
        </w:rPr>
        <w:t xml:space="preserve">, </w:t>
      </w:r>
      <w:r w:rsidRPr="00497A38">
        <w:rPr>
          <w:rFonts w:ascii="Times New Roman" w:hAnsi="Times New Roman"/>
          <w:lang w:val="en-US"/>
        </w:rPr>
        <w:t>Dep</w:t>
      </w:r>
      <w:r>
        <w:rPr>
          <w:rFonts w:ascii="Times New Roman" w:hAnsi="Times New Roman"/>
          <w:lang w:val="en-US"/>
        </w:rPr>
        <w:t>artment of History,</w:t>
      </w:r>
      <w:r w:rsidR="00BC4650" w:rsidRPr="00497A38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University of Aarhus</w:t>
      </w:r>
    </w:p>
    <w:p w14:paraId="3C2A3D4D" w14:textId="3B7E841F" w:rsidR="00BC4650" w:rsidRPr="00497A38" w:rsidRDefault="00BC4650" w:rsidP="003F30A2">
      <w:pPr>
        <w:rPr>
          <w:rFonts w:ascii="Times New Roman" w:hAnsi="Times New Roman"/>
          <w:lang w:val="en-US"/>
        </w:rPr>
      </w:pPr>
    </w:p>
    <w:p w14:paraId="414C8924" w14:textId="29C69CD5" w:rsidR="003B684C" w:rsidRPr="004037B5" w:rsidRDefault="003B684C" w:rsidP="00B811E3">
      <w:pPr>
        <w:rPr>
          <w:rFonts w:ascii="Times New Roman" w:hAnsi="Times New Roman"/>
        </w:rPr>
      </w:pPr>
    </w:p>
    <w:sectPr w:rsidR="003B684C" w:rsidRPr="004037B5" w:rsidSect="00137CFD">
      <w:headerReference w:type="default" r:id="rId10"/>
      <w:footerReference w:type="first" r:id="rId11"/>
      <w:endnotePr>
        <w:numFmt w:val="decimal"/>
      </w:endnotePr>
      <w:type w:val="continuous"/>
      <w:pgSz w:w="16840" w:h="23814" w:code="8"/>
      <w:pgMar w:top="822" w:right="822" w:bottom="822" w:left="822" w:header="567" w:footer="591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2B7492" w14:textId="77777777" w:rsidR="009F008A" w:rsidRDefault="009F008A">
      <w:r>
        <w:separator/>
      </w:r>
    </w:p>
  </w:endnote>
  <w:endnote w:type="continuationSeparator" w:id="0">
    <w:p w14:paraId="5831C9F6" w14:textId="77777777" w:rsidR="009F008A" w:rsidRDefault="009F0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D3CB83F-9EA9-4ABC-880D-5BF077531A38}"/>
    <w:embedBold r:id="rId2" w:fontKey="{BE1945B4-72F6-49CA-A495-762C19BF9568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3" w:fontKey="{43C86FE0-7E32-49D9-A59C-882668E4AEE6}"/>
    <w:embedBold r:id="rId4" w:fontKey="{6245A054-ED23-403D-B3BE-D1EC79C587F8}"/>
    <w:embedItalic r:id="rId5" w:fontKey="{CCDF1E73-0552-4F6E-87C2-4F71F1BA6CFF}"/>
    <w:embedBoldItalic r:id="rId6" w:fontKey="{CB781625-3453-433F-9636-442E0A78B049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7" w:fontKey="{268B24BD-6627-46B3-892F-A15B8096B0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49556946-249E-438A-89D9-33AA70F0A2C7}"/>
  </w:font>
  <w:font w:name="New York"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3D5FB26-99DB-46E3-91DF-EB9A2A209694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10" w:fontKey="{AC6EC0C7-71C3-4021-B8B7-6349D6BCB5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5EFFE70-A38D-46E9-935B-772CCD1B61EA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BE6617A-710D-446F-859C-4B16DA234D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EE010" w14:textId="77777777" w:rsidR="00A92807" w:rsidRDefault="006815CF" w:rsidP="00455101">
    <w:pPr>
      <w:tabs>
        <w:tab w:val="right" w:pos="1523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A7E803F" wp14:editId="320AAF87">
              <wp:simplePos x="0" y="0"/>
              <wp:positionH relativeFrom="page">
                <wp:posOffset>518160</wp:posOffset>
              </wp:positionH>
              <wp:positionV relativeFrom="page">
                <wp:posOffset>13980795</wp:posOffset>
              </wp:positionV>
              <wp:extent cx="820800" cy="406800"/>
              <wp:effectExtent l="0" t="0" r="0" b="0"/>
              <wp:wrapNone/>
              <wp:docPr id="9" name="LogoCanvasHid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0800" cy="406800"/>
                        <a:chOff x="0" y="0"/>
                        <a:chExt cx="820039" cy="406400"/>
                      </a:xfrm>
                    </wpg:grpSpPr>
                    <wps:wsp>
                      <wps:cNvPr id="1" name="Freeform 16"/>
                      <wps:cNvSpPr>
                        <a:spLocks/>
                      </wps:cNvSpPr>
                      <wps:spPr bwMode="auto">
                        <a:xfrm>
                          <a:off x="413239" y="202223"/>
                          <a:ext cx="406800" cy="2032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406800" cy="4064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0C3E97" id="LogoCanvasHide" o:spid="_x0000_s1026" style="position:absolute;margin-left:40.8pt;margin-top:1100.85pt;width:64.65pt;height:32.05pt;z-index:251658752;mso-position-horizontal-relative:page;mso-position-vertical-relative:page;mso-width-relative:margin;mso-height-relative:margin" coordsize="820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">
              <v:shape id="Freeform 16" o:spid="_x0000_s1027" style="position:absolute;left:4132;top:2022;width:4068;height:2032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f" stroked="f">
                <v:path arrowok="t" o:connecttype="custom" o:connectlocs="405753,20718;400469,50750;390897,79039;377437,105285;360487,129191;340346,150358;317314,168437;291789,183129;264071,194036;234458,200859;203400,203200;172491,200859;142978,194036;115310,183129;89735,168437;66703,150358;46513,129191;29513,105285;16003,79039;6431,50750;1047,20718;101700,0;102896,15389;106336,30082;111820,43877;119198,56627;128222,68182;138890,78292;150805,86808;164016,93582;178125,98413;193080,101102;208684,101451;223939,99508;238496,95424;251957,89249;264370,81280;275388,71668;284959,60611;292886,48260;298968,34813;303056,20370;305000,5180" o:connectangles="0,0,0,0,0,0,0,0,0,0,0,0,0,0,0,0,0,0,0,0,0,0,0,0,0,0,0,0,0,0,0,0,0,0,0,0,0,0,0,0,0,0,0"/>
              </v:shape>
              <v:shape id="Freeform 17" o:spid="_x0000_s1028" style="position:absolute;width:4068;height:4064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" path="m2878,8160l,8160,8160,r,2892l2878,8160xe" fillcolor="#03428f" stroked="f">
                <v:path arrowok="t" o:connecttype="custom" o:connectlocs="143477,406400;0,406400;406800,0;406800,144033;143477,406400" o:connectangles="0,0,0,0,0"/>
              </v:shape>
              <w10:wrap anchorx="page" anchory="page"/>
            </v:group>
          </w:pict>
        </mc:Fallback>
      </mc:AlternateContent>
    </w:r>
    <w:r w:rsidR="00BB3633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FCA230" wp14:editId="1CE6E49B">
              <wp:simplePos x="0" y="0"/>
              <wp:positionH relativeFrom="margin">
                <wp:posOffset>960120</wp:posOffset>
              </wp:positionH>
              <wp:positionV relativeFrom="page">
                <wp:posOffset>13948410</wp:posOffset>
              </wp:positionV>
              <wp:extent cx="8755200" cy="900000"/>
              <wp:effectExtent l="0" t="0" r="8255" b="1460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5200" cy="9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500"/>
                            <w:gridCol w:w="8223"/>
                          </w:tblGrid>
                          <w:tr w:rsidR="0090100C" w:rsidRPr="003E4348" w14:paraId="4E6E3730" w14:textId="77777777" w:rsidTr="00EA53ED">
                            <w:tc>
                              <w:tcPr>
                                <w:tcW w:w="5500" w:type="dxa"/>
                                <w:shd w:val="clear" w:color="auto" w:fill="auto"/>
                              </w:tcPr>
                              <w:p w14:paraId="4D907AC2" w14:textId="77777777" w:rsidR="0090100C" w:rsidRPr="00492794" w:rsidRDefault="000B23AE" w:rsidP="00F647E5">
                                <w:pPr>
                                  <w:pStyle w:val="Template-Parentlogoname"/>
                                  <w:rPr>
                                    <w:lang w:val="en-GB"/>
                                  </w:rPr>
                                </w:pPr>
                                <w:r w:rsidRPr="00492794">
                                  <w:rPr>
                                    <w:lang w:val="en-GB"/>
                                  </w:rPr>
                                  <w:t>School of Culture and society</w:t>
                                </w:r>
                              </w:p>
                              <w:p w14:paraId="3AC23BC5" w14:textId="77777777" w:rsidR="0090100C" w:rsidRPr="00492794" w:rsidRDefault="0090100C" w:rsidP="00F647E5">
                                <w:pPr>
                                  <w:pStyle w:val="Template-Unitnamelogoname"/>
                                  <w:rPr>
                                    <w:lang w:val="en-GB"/>
                                  </w:rPr>
                                </w:pPr>
                                <w:bookmarkStart w:id="0" w:name="OFF_logo2Computed"/>
                                <w:r w:rsidRPr="00492794">
                                  <w:rPr>
                                    <w:lang w:val="en-GB"/>
                                  </w:rPr>
                                  <w:t>Aarhus Universitet</w:t>
                                </w:r>
                                <w:bookmarkEnd w:id="0"/>
                              </w:p>
                            </w:tc>
                            <w:tc>
                              <w:tcPr>
                                <w:tcW w:w="8223" w:type="dxa"/>
                                <w:shd w:val="clear" w:color="auto" w:fill="auto"/>
                              </w:tcPr>
                              <w:p w14:paraId="487BBF7F" w14:textId="77777777" w:rsidR="0090100C" w:rsidRPr="00492794" w:rsidRDefault="0090100C" w:rsidP="00937AAA">
                                <w:pPr>
                                  <w:pStyle w:val="Template-Unitnamelogoname"/>
                                  <w:jc w:val="right"/>
                                  <w:rPr>
                                    <w:lang w:val="en-GB"/>
                                  </w:rPr>
                                </w:pPr>
                                <w:bookmarkStart w:id="1" w:name="IMG_SecondaryLogo"/>
                                <w:r w:rsidRPr="00492794">
                                  <w:rPr>
                                    <w:lang w:val="en-GB"/>
                                  </w:rPr>
                                  <w:t xml:space="preserve"> </w:t>
                                </w:r>
                                <w:bookmarkEnd w:id="1"/>
                              </w:p>
                            </w:tc>
                          </w:tr>
                        </w:tbl>
                        <w:p w14:paraId="75481449" w14:textId="77777777" w:rsidR="0090100C" w:rsidRPr="00492794" w:rsidRDefault="0090100C" w:rsidP="0090100C">
                          <w:pPr>
                            <w:pStyle w:val="Template-Unitnamelogoname"/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FCA23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30" type="#_x0000_t202" style="position:absolute;margin-left:75.6pt;margin-top:1098.3pt;width:689.4pt;height: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500"/>
                      <w:gridCol w:w="8223"/>
                    </w:tblGrid>
                    <w:tr w:rsidR="0090100C" w:rsidRPr="003E4348" w14:paraId="4E6E3730" w14:textId="77777777" w:rsidTr="00EA53ED">
                      <w:tc>
                        <w:tcPr>
                          <w:tcW w:w="5500" w:type="dxa"/>
                          <w:shd w:val="clear" w:color="auto" w:fill="auto"/>
                        </w:tcPr>
                        <w:p w14:paraId="4D907AC2" w14:textId="77777777" w:rsidR="0090100C" w:rsidRPr="00492794" w:rsidRDefault="000B23AE" w:rsidP="00F647E5">
                          <w:pPr>
                            <w:pStyle w:val="Template-Parentlogoname"/>
                            <w:rPr>
                              <w:lang w:val="en-GB"/>
                            </w:rPr>
                          </w:pPr>
                          <w:r w:rsidRPr="00492794">
                            <w:rPr>
                              <w:lang w:val="en-GB"/>
                            </w:rPr>
                            <w:t>School of Culture and society</w:t>
                          </w:r>
                        </w:p>
                        <w:p w14:paraId="3AC23BC5" w14:textId="77777777" w:rsidR="0090100C" w:rsidRPr="00492794" w:rsidRDefault="0090100C" w:rsidP="00F647E5">
                          <w:pPr>
                            <w:pStyle w:val="Template-Unitnamelogoname"/>
                            <w:rPr>
                              <w:lang w:val="en-GB"/>
                            </w:rPr>
                          </w:pPr>
                          <w:bookmarkStart w:id="2" w:name="OFF_logo2Computed"/>
                          <w:r w:rsidRPr="00492794">
                            <w:rPr>
                              <w:lang w:val="en-GB"/>
                            </w:rPr>
                            <w:t>Aarhus Universitet</w:t>
                          </w:r>
                          <w:bookmarkEnd w:id="2"/>
                        </w:p>
                      </w:tc>
                      <w:tc>
                        <w:tcPr>
                          <w:tcW w:w="8223" w:type="dxa"/>
                          <w:shd w:val="clear" w:color="auto" w:fill="auto"/>
                        </w:tcPr>
                        <w:p w14:paraId="487BBF7F" w14:textId="77777777" w:rsidR="0090100C" w:rsidRPr="00492794" w:rsidRDefault="0090100C" w:rsidP="00937AAA">
                          <w:pPr>
                            <w:pStyle w:val="Template-Unitnamelogoname"/>
                            <w:jc w:val="right"/>
                            <w:rPr>
                              <w:lang w:val="en-GB"/>
                            </w:rPr>
                          </w:pPr>
                          <w:bookmarkStart w:id="3" w:name="IMG_SecondaryLogo"/>
                          <w:r w:rsidRPr="00492794">
                            <w:rPr>
                              <w:lang w:val="en-GB"/>
                            </w:rPr>
                            <w:t xml:space="preserve"> </w:t>
                          </w:r>
                          <w:bookmarkEnd w:id="3"/>
                        </w:p>
                      </w:tc>
                    </w:tr>
                  </w:tbl>
                  <w:p w14:paraId="75481449" w14:textId="77777777" w:rsidR="0090100C" w:rsidRPr="00492794" w:rsidRDefault="0090100C" w:rsidP="0090100C">
                    <w:pPr>
                      <w:pStyle w:val="Template-Unitnamelogoname"/>
                      <w:rPr>
                        <w:lang w:val="en-GB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24D6AF2A" w14:textId="77777777" w:rsidR="0090100C" w:rsidRDefault="0090100C" w:rsidP="0090100C">
    <w:pPr>
      <w:spacing w:after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47C2D" w14:textId="77777777" w:rsidR="009F008A" w:rsidRDefault="009F008A">
      <w:r>
        <w:separator/>
      </w:r>
    </w:p>
  </w:footnote>
  <w:footnote w:type="continuationSeparator" w:id="0">
    <w:p w14:paraId="14D9FEBE" w14:textId="77777777" w:rsidR="009F008A" w:rsidRDefault="009F0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79AE1" w14:textId="77777777" w:rsidR="00A92807" w:rsidRDefault="00BB3633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072ABD5" wp14:editId="5A36FC6B">
              <wp:simplePos x="0" y="0"/>
              <wp:positionH relativeFrom="page">
                <wp:posOffset>720090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D71A87" w14:textId="77777777" w:rsidR="00A92807" w:rsidRDefault="00A92807" w:rsidP="00A11327">
                          <w:pPr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0F144F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0F144F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3521A4B5" w14:textId="77777777" w:rsidR="00A92807" w:rsidRPr="00192812" w:rsidRDefault="00BB3633" w:rsidP="00A11327">
                          <w:pPr>
                            <w:pStyle w:val="Template-Date"/>
                            <w:spacing w:line="215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4EC348C6" wp14:editId="34CBBB8E">
                                <wp:extent cx="190500" cy="9525"/>
                                <wp:effectExtent l="0" t="0" r="0" b="0"/>
                                <wp:docPr id="5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" cy="9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72ABD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6.7pt;margin-top:120.2pt;width:70.1pt;height:84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" filled="f" stroked="f">
              <v:textbox inset="0,0,0,0">
                <w:txbxContent>
                  <w:p w14:paraId="76D71A87" w14:textId="77777777" w:rsidR="00A92807" w:rsidRDefault="00A92807" w:rsidP="00A11327">
                    <w:pPr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0F144F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0F144F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14:paraId="3521A4B5" w14:textId="77777777" w:rsidR="00A92807" w:rsidRPr="00192812" w:rsidRDefault="00BB3633" w:rsidP="00A11327">
                    <w:pPr>
                      <w:pStyle w:val="Template-Date"/>
                      <w:spacing w:line="215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4EC348C6" wp14:editId="34CBBB8E">
                          <wp:extent cx="190500" cy="9525"/>
                          <wp:effectExtent l="0" t="0" r="0" b="0"/>
                          <wp:docPr id="5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0B21E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7FC033E"/>
    <w:multiLevelType w:val="multilevel"/>
    <w:tmpl w:val="CF268552"/>
    <w:lvl w:ilvl="0">
      <w:start w:val="1"/>
      <w:numFmt w:val="decimal"/>
      <w:pStyle w:val="Opstilling-talellerbogs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2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141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7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9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6" w:hanging="226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9" w:hanging="2551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506335AF"/>
    <w:multiLevelType w:val="multilevel"/>
    <w:tmpl w:val="30B860C6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03428E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3428E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03428E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03428E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03428E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  <w:color w:val="03428E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03428E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  <w:color w:val="03428E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03428E"/>
      </w:rPr>
    </w:lvl>
  </w:abstractNum>
  <w:abstractNum w:abstractNumId="17" w15:restartNumberingAfterBreak="0">
    <w:nsid w:val="577D292F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1"/>
  </w:num>
  <w:num w:numId="3">
    <w:abstractNumId w:val="14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9"/>
  </w:num>
  <w:num w:numId="15">
    <w:abstractNumId w:val="20"/>
  </w:num>
  <w:num w:numId="16">
    <w:abstractNumId w:val="18"/>
  </w:num>
  <w:num w:numId="17">
    <w:abstractNumId w:val="12"/>
  </w:num>
  <w:num w:numId="18">
    <w:abstractNumId w:val="17"/>
  </w:num>
  <w:num w:numId="19">
    <w:abstractNumId w:val="0"/>
  </w:num>
  <w:num w:numId="20">
    <w:abstractNumId w:val="15"/>
  </w:num>
  <w:num w:numId="21">
    <w:abstractNumId w:val="11"/>
  </w:num>
  <w:num w:numId="22">
    <w:abstractNumId w:val="14"/>
  </w:num>
  <w:num w:numId="23">
    <w:abstractNumId w:val="16"/>
  </w:num>
  <w:num w:numId="24">
    <w:abstractNumId w:val="8"/>
  </w:num>
  <w:num w:numId="25">
    <w:abstractNumId w:val="7"/>
  </w:num>
  <w:num w:numId="26">
    <w:abstractNumId w:val="6"/>
  </w:num>
  <w:num w:numId="27">
    <w:abstractNumId w:val="5"/>
  </w:num>
  <w:num w:numId="28">
    <w:abstractNumId w:val="13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  <w:num w:numId="33">
    <w:abstractNumId w:val="19"/>
  </w:num>
  <w:num w:numId="34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autoHyphenation/>
  <w:hyphenationZone w:val="284"/>
  <w:characterSpacingControl w:val="doNotCompress"/>
  <w:hdrShapeDefaults>
    <o:shapedefaults v:ext="edit" spidmax="20481">
      <o:colormru v:ext="edit" colors="#812990,#03428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3B6C"/>
    <w:rsid w:val="00023F0B"/>
    <w:rsid w:val="0002573E"/>
    <w:rsid w:val="00045063"/>
    <w:rsid w:val="00046CAD"/>
    <w:rsid w:val="00051A09"/>
    <w:rsid w:val="000634B1"/>
    <w:rsid w:val="00094D54"/>
    <w:rsid w:val="000A708C"/>
    <w:rsid w:val="000B23AE"/>
    <w:rsid w:val="000E3985"/>
    <w:rsid w:val="000E4B95"/>
    <w:rsid w:val="000E63B5"/>
    <w:rsid w:val="000F144F"/>
    <w:rsid w:val="000F15ED"/>
    <w:rsid w:val="000F296A"/>
    <w:rsid w:val="00127746"/>
    <w:rsid w:val="00131D37"/>
    <w:rsid w:val="00134173"/>
    <w:rsid w:val="00137CFD"/>
    <w:rsid w:val="00142F5C"/>
    <w:rsid w:val="00153477"/>
    <w:rsid w:val="00192812"/>
    <w:rsid w:val="001A1CB2"/>
    <w:rsid w:val="001C2E9B"/>
    <w:rsid w:val="001C541D"/>
    <w:rsid w:val="001C6484"/>
    <w:rsid w:val="001D59A1"/>
    <w:rsid w:val="001F16DB"/>
    <w:rsid w:val="001F4297"/>
    <w:rsid w:val="001F555F"/>
    <w:rsid w:val="0021134F"/>
    <w:rsid w:val="00214014"/>
    <w:rsid w:val="0021543D"/>
    <w:rsid w:val="002171DE"/>
    <w:rsid w:val="00222CCB"/>
    <w:rsid w:val="00227B78"/>
    <w:rsid w:val="00227E7F"/>
    <w:rsid w:val="00232C35"/>
    <w:rsid w:val="002450F5"/>
    <w:rsid w:val="00246274"/>
    <w:rsid w:val="002528EB"/>
    <w:rsid w:val="0028032B"/>
    <w:rsid w:val="002D3605"/>
    <w:rsid w:val="002D4840"/>
    <w:rsid w:val="002D4C0A"/>
    <w:rsid w:val="002E18BE"/>
    <w:rsid w:val="002E326D"/>
    <w:rsid w:val="002F5C96"/>
    <w:rsid w:val="00301597"/>
    <w:rsid w:val="0030669E"/>
    <w:rsid w:val="003108F1"/>
    <w:rsid w:val="00315717"/>
    <w:rsid w:val="003412E2"/>
    <w:rsid w:val="00342E68"/>
    <w:rsid w:val="003439F3"/>
    <w:rsid w:val="00365127"/>
    <w:rsid w:val="0036545B"/>
    <w:rsid w:val="00370A2B"/>
    <w:rsid w:val="00385DB8"/>
    <w:rsid w:val="003A42DA"/>
    <w:rsid w:val="003A442C"/>
    <w:rsid w:val="003B528A"/>
    <w:rsid w:val="003B684C"/>
    <w:rsid w:val="003D04A6"/>
    <w:rsid w:val="003D247D"/>
    <w:rsid w:val="003E4348"/>
    <w:rsid w:val="003E6170"/>
    <w:rsid w:val="003F30A2"/>
    <w:rsid w:val="003F33BA"/>
    <w:rsid w:val="004037B5"/>
    <w:rsid w:val="00425569"/>
    <w:rsid w:val="004367C8"/>
    <w:rsid w:val="00443D5B"/>
    <w:rsid w:val="0045307B"/>
    <w:rsid w:val="00455101"/>
    <w:rsid w:val="004619EE"/>
    <w:rsid w:val="00470565"/>
    <w:rsid w:val="004762F4"/>
    <w:rsid w:val="0048777D"/>
    <w:rsid w:val="0049252B"/>
    <w:rsid w:val="00492794"/>
    <w:rsid w:val="00497A38"/>
    <w:rsid w:val="004A5FC1"/>
    <w:rsid w:val="004A66E6"/>
    <w:rsid w:val="004E78B0"/>
    <w:rsid w:val="00502C3B"/>
    <w:rsid w:val="00504494"/>
    <w:rsid w:val="0051088E"/>
    <w:rsid w:val="005136A8"/>
    <w:rsid w:val="00525F05"/>
    <w:rsid w:val="0053192C"/>
    <w:rsid w:val="00547ACA"/>
    <w:rsid w:val="00577E20"/>
    <w:rsid w:val="005802EE"/>
    <w:rsid w:val="00590301"/>
    <w:rsid w:val="005B6294"/>
    <w:rsid w:val="005C7BF5"/>
    <w:rsid w:val="005E6CB9"/>
    <w:rsid w:val="005F13EF"/>
    <w:rsid w:val="006002C8"/>
    <w:rsid w:val="006138A4"/>
    <w:rsid w:val="00641B24"/>
    <w:rsid w:val="00661585"/>
    <w:rsid w:val="00672935"/>
    <w:rsid w:val="00673A6B"/>
    <w:rsid w:val="00680B71"/>
    <w:rsid w:val="006815CF"/>
    <w:rsid w:val="006817AF"/>
    <w:rsid w:val="00682DC8"/>
    <w:rsid w:val="0069033E"/>
    <w:rsid w:val="006A243E"/>
    <w:rsid w:val="006C3A1B"/>
    <w:rsid w:val="006D4DE1"/>
    <w:rsid w:val="007029C2"/>
    <w:rsid w:val="00713D79"/>
    <w:rsid w:val="00717F1B"/>
    <w:rsid w:val="00723F7F"/>
    <w:rsid w:val="00736658"/>
    <w:rsid w:val="00744B80"/>
    <w:rsid w:val="00745701"/>
    <w:rsid w:val="00757BDC"/>
    <w:rsid w:val="0076142E"/>
    <w:rsid w:val="007711BA"/>
    <w:rsid w:val="00781F91"/>
    <w:rsid w:val="0079419F"/>
    <w:rsid w:val="0079484E"/>
    <w:rsid w:val="00795523"/>
    <w:rsid w:val="007955B4"/>
    <w:rsid w:val="007C2708"/>
    <w:rsid w:val="007D32C3"/>
    <w:rsid w:val="007D6C28"/>
    <w:rsid w:val="007F5609"/>
    <w:rsid w:val="007F6E6E"/>
    <w:rsid w:val="007F752A"/>
    <w:rsid w:val="00805009"/>
    <w:rsid w:val="008320CF"/>
    <w:rsid w:val="00833BF2"/>
    <w:rsid w:val="00837F57"/>
    <w:rsid w:val="00843AB8"/>
    <w:rsid w:val="0085222B"/>
    <w:rsid w:val="008631F5"/>
    <w:rsid w:val="00863559"/>
    <w:rsid w:val="008774D8"/>
    <w:rsid w:val="00890998"/>
    <w:rsid w:val="00891E60"/>
    <w:rsid w:val="00897340"/>
    <w:rsid w:val="008C0AF4"/>
    <w:rsid w:val="008C4EFA"/>
    <w:rsid w:val="008D165A"/>
    <w:rsid w:val="008E2216"/>
    <w:rsid w:val="008E62A5"/>
    <w:rsid w:val="008F587A"/>
    <w:rsid w:val="0090082C"/>
    <w:rsid w:val="0090100C"/>
    <w:rsid w:val="00921BEC"/>
    <w:rsid w:val="00923797"/>
    <w:rsid w:val="00930E78"/>
    <w:rsid w:val="00937410"/>
    <w:rsid w:val="00937AAA"/>
    <w:rsid w:val="00942880"/>
    <w:rsid w:val="00981780"/>
    <w:rsid w:val="009C3A4A"/>
    <w:rsid w:val="009C3C3A"/>
    <w:rsid w:val="009E3C39"/>
    <w:rsid w:val="009F008A"/>
    <w:rsid w:val="00A048EC"/>
    <w:rsid w:val="00A11327"/>
    <w:rsid w:val="00A24FF3"/>
    <w:rsid w:val="00A27EAC"/>
    <w:rsid w:val="00A31EE9"/>
    <w:rsid w:val="00A6003B"/>
    <w:rsid w:val="00A6057C"/>
    <w:rsid w:val="00A81018"/>
    <w:rsid w:val="00A92807"/>
    <w:rsid w:val="00AA0EF9"/>
    <w:rsid w:val="00AA45F7"/>
    <w:rsid w:val="00AB0A37"/>
    <w:rsid w:val="00AB4E1D"/>
    <w:rsid w:val="00AB73E8"/>
    <w:rsid w:val="00AC127A"/>
    <w:rsid w:val="00AD2267"/>
    <w:rsid w:val="00AD7E64"/>
    <w:rsid w:val="00AE219D"/>
    <w:rsid w:val="00AE2BE7"/>
    <w:rsid w:val="00AE751B"/>
    <w:rsid w:val="00AE7BD8"/>
    <w:rsid w:val="00B076BF"/>
    <w:rsid w:val="00B15221"/>
    <w:rsid w:val="00B30043"/>
    <w:rsid w:val="00B348EA"/>
    <w:rsid w:val="00B42BA4"/>
    <w:rsid w:val="00B76873"/>
    <w:rsid w:val="00B811E3"/>
    <w:rsid w:val="00B85FC7"/>
    <w:rsid w:val="00B9023E"/>
    <w:rsid w:val="00B93894"/>
    <w:rsid w:val="00BA56DF"/>
    <w:rsid w:val="00BB1FF7"/>
    <w:rsid w:val="00BB3633"/>
    <w:rsid w:val="00BC4650"/>
    <w:rsid w:val="00BD35BA"/>
    <w:rsid w:val="00BD58FC"/>
    <w:rsid w:val="00BE01AC"/>
    <w:rsid w:val="00BE4D2E"/>
    <w:rsid w:val="00BE5B4D"/>
    <w:rsid w:val="00BE7FBE"/>
    <w:rsid w:val="00BF3805"/>
    <w:rsid w:val="00C025F6"/>
    <w:rsid w:val="00C030AB"/>
    <w:rsid w:val="00C06396"/>
    <w:rsid w:val="00C15EB0"/>
    <w:rsid w:val="00C330CE"/>
    <w:rsid w:val="00C37B10"/>
    <w:rsid w:val="00C55E86"/>
    <w:rsid w:val="00C73D1E"/>
    <w:rsid w:val="00C81BE1"/>
    <w:rsid w:val="00C92263"/>
    <w:rsid w:val="00C93508"/>
    <w:rsid w:val="00C96CED"/>
    <w:rsid w:val="00CA6474"/>
    <w:rsid w:val="00CB2ECE"/>
    <w:rsid w:val="00CF1F91"/>
    <w:rsid w:val="00D0461F"/>
    <w:rsid w:val="00D14888"/>
    <w:rsid w:val="00D15B2F"/>
    <w:rsid w:val="00D60D6A"/>
    <w:rsid w:val="00D77A38"/>
    <w:rsid w:val="00DB61BC"/>
    <w:rsid w:val="00DD0199"/>
    <w:rsid w:val="00E12787"/>
    <w:rsid w:val="00E371B6"/>
    <w:rsid w:val="00E37C7A"/>
    <w:rsid w:val="00E44968"/>
    <w:rsid w:val="00E5064B"/>
    <w:rsid w:val="00E53D5A"/>
    <w:rsid w:val="00E53F27"/>
    <w:rsid w:val="00E61EA1"/>
    <w:rsid w:val="00E87E98"/>
    <w:rsid w:val="00E9495B"/>
    <w:rsid w:val="00EA53ED"/>
    <w:rsid w:val="00EA6633"/>
    <w:rsid w:val="00EE59AA"/>
    <w:rsid w:val="00F04FF3"/>
    <w:rsid w:val="00F06D5C"/>
    <w:rsid w:val="00F16E7F"/>
    <w:rsid w:val="00F178ED"/>
    <w:rsid w:val="00F24AE9"/>
    <w:rsid w:val="00F4463E"/>
    <w:rsid w:val="00F45004"/>
    <w:rsid w:val="00F475BF"/>
    <w:rsid w:val="00F6239A"/>
    <w:rsid w:val="00F62F8B"/>
    <w:rsid w:val="00F647E5"/>
    <w:rsid w:val="00F845F9"/>
    <w:rsid w:val="00F910A9"/>
    <w:rsid w:val="00FA31F3"/>
    <w:rsid w:val="00FB6659"/>
    <w:rsid w:val="00FB71F8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o:colormru v:ext="edit" colors="#812990,#03428f"/>
    </o:shapedefaults>
    <o:shapelayout v:ext="edit">
      <o:idmap v:ext="edit" data="1"/>
    </o:shapelayout>
  </w:shapeDefaults>
  <w:decimalSymbol w:val=","/>
  <w:listSeparator w:val=";"/>
  <w14:docId w14:val="6AA1896E"/>
  <w15:docId w15:val="{0F42C043-20C0-484B-A60D-64447C5FF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U Passata" w:eastAsia="Times New Roman" w:hAnsi="AU Passata" w:cs="Times New Roman"/>
        <w:color w:val="03428E"/>
        <w:sz w:val="36"/>
        <w:szCs w:val="36"/>
        <w:lang w:val="da-DK" w:eastAsia="da-DK" w:bidi="ar-SA"/>
      </w:rPr>
    </w:rPrDefault>
    <w:pPrDefault>
      <w:pPr>
        <w:spacing w:line="4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/>
    <w:lsdException w:name="toc 2" w:semiHidden="1" w:uiPriority="9" w:unhideWhenUsed="1"/>
    <w:lsdException w:name="toc 3" w:semiHidden="1" w:uiPriority="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0F5"/>
  </w:style>
  <w:style w:type="paragraph" w:styleId="Overskrift1">
    <w:name w:val="heading 1"/>
    <w:aliases w:val="overskrift - Light"/>
    <w:basedOn w:val="Normal"/>
    <w:next w:val="Normal"/>
    <w:uiPriority w:val="1"/>
    <w:qFormat/>
    <w:rsid w:val="002450F5"/>
    <w:pPr>
      <w:keepNext/>
      <w:spacing w:line="3400" w:lineRule="exact"/>
      <w:outlineLvl w:val="0"/>
    </w:pPr>
    <w:rPr>
      <w:rFonts w:ascii="AU Passata Light" w:hAnsi="AU Passata Light" w:cs="Arial"/>
      <w:bCs/>
      <w:caps/>
      <w:sz w:val="400"/>
      <w:szCs w:val="32"/>
    </w:rPr>
  </w:style>
  <w:style w:type="paragraph" w:styleId="Overskrift2">
    <w:name w:val="heading 2"/>
    <w:aliases w:val="Citat - Light"/>
    <w:basedOn w:val="Normal"/>
    <w:next w:val="Normal"/>
    <w:uiPriority w:val="1"/>
    <w:qFormat/>
    <w:rsid w:val="002450F5"/>
    <w:pPr>
      <w:keepNext/>
      <w:spacing w:line="1800" w:lineRule="exact"/>
      <w:outlineLvl w:val="1"/>
    </w:pPr>
    <w:rPr>
      <w:rFonts w:ascii="AU Passata Light" w:hAnsi="AU Passata Light" w:cs="Arial"/>
      <w:bCs/>
      <w:iCs/>
      <w:caps/>
      <w:sz w:val="200"/>
      <w:szCs w:val="28"/>
    </w:rPr>
  </w:style>
  <w:style w:type="paragraph" w:styleId="Overskrift3">
    <w:name w:val="heading 3"/>
    <w:aliases w:val="Manchet Bold"/>
    <w:basedOn w:val="Normal"/>
    <w:next w:val="Normal"/>
    <w:uiPriority w:val="1"/>
    <w:qFormat/>
    <w:rsid w:val="002450F5"/>
    <w:pPr>
      <w:keepNext/>
      <w:spacing w:line="1000" w:lineRule="atLeast"/>
      <w:outlineLvl w:val="2"/>
    </w:pPr>
    <w:rPr>
      <w:rFonts w:cs="Arial"/>
      <w:b/>
      <w:bCs/>
      <w:caps/>
      <w:sz w:val="100"/>
      <w:szCs w:val="26"/>
    </w:rPr>
  </w:style>
  <w:style w:type="paragraph" w:styleId="Overskrift4">
    <w:name w:val="heading 4"/>
    <w:aliases w:val="Mellemrubrik"/>
    <w:basedOn w:val="Normal"/>
    <w:next w:val="Normal"/>
    <w:uiPriority w:val="1"/>
    <w:qFormat/>
    <w:rsid w:val="002450F5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2450F5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2450F5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2450F5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uiPriority w:val="1"/>
    <w:semiHidden/>
    <w:qFormat/>
    <w:rsid w:val="002450F5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uiPriority w:val="1"/>
    <w:semiHidden/>
    <w:qFormat/>
    <w:rsid w:val="002450F5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2450F5"/>
    <w:pPr>
      <w:numPr>
        <w:numId w:val="1"/>
      </w:numPr>
    </w:pPr>
  </w:style>
  <w:style w:type="numbering" w:styleId="1ai">
    <w:name w:val="Outline List 1"/>
    <w:basedOn w:val="Ingenoversigt"/>
    <w:semiHidden/>
    <w:rsid w:val="002450F5"/>
    <w:pPr>
      <w:numPr>
        <w:numId w:val="2"/>
      </w:numPr>
    </w:pPr>
  </w:style>
  <w:style w:type="numbering" w:styleId="ArtikelSektion">
    <w:name w:val="Outline List 3"/>
    <w:basedOn w:val="Ingenoversigt"/>
    <w:semiHidden/>
    <w:rsid w:val="002450F5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2450F5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2450F5"/>
    <w:pPr>
      <w:spacing w:after="120"/>
    </w:pPr>
  </w:style>
  <w:style w:type="paragraph" w:styleId="Brdtekst2">
    <w:name w:val="Body Text 2"/>
    <w:basedOn w:val="Normal"/>
    <w:uiPriority w:val="99"/>
    <w:semiHidden/>
    <w:rsid w:val="002450F5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2450F5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2450F5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2450F5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2450F5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2450F5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2450F5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2450F5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uiPriority w:val="99"/>
    <w:semiHidden/>
    <w:rsid w:val="002450F5"/>
    <w:pPr>
      <w:ind w:left="4252"/>
    </w:pPr>
  </w:style>
  <w:style w:type="paragraph" w:styleId="Dato">
    <w:name w:val="Date"/>
    <w:basedOn w:val="Normal"/>
    <w:next w:val="Normal"/>
    <w:uiPriority w:val="99"/>
    <w:semiHidden/>
    <w:rsid w:val="002450F5"/>
  </w:style>
  <w:style w:type="paragraph" w:styleId="Mailsignatur">
    <w:name w:val="E-mail Signature"/>
    <w:basedOn w:val="Normal"/>
    <w:uiPriority w:val="99"/>
    <w:semiHidden/>
    <w:rsid w:val="002450F5"/>
  </w:style>
  <w:style w:type="character" w:styleId="Fremhv">
    <w:name w:val="Emphasis"/>
    <w:uiPriority w:val="99"/>
    <w:semiHidden/>
    <w:qFormat/>
    <w:rsid w:val="002450F5"/>
    <w:rPr>
      <w:rFonts w:ascii="AU Passata" w:hAnsi="AU Passata"/>
      <w:i/>
      <w:iCs/>
      <w:color w:val="03428E"/>
      <w:lang w:val="da-DK"/>
    </w:rPr>
  </w:style>
  <w:style w:type="character" w:styleId="Slutnotehenvisning">
    <w:name w:val="endnote reference"/>
    <w:uiPriority w:val="99"/>
    <w:semiHidden/>
    <w:rsid w:val="002450F5"/>
    <w:rPr>
      <w:rFonts w:ascii="Verdana" w:hAnsi="Verdana"/>
      <w:color w:val="03428E"/>
      <w:sz w:val="14"/>
      <w:vertAlign w:val="superscript"/>
      <w:lang w:val="da-DK"/>
    </w:rPr>
  </w:style>
  <w:style w:type="paragraph" w:styleId="Slutnotetekst">
    <w:name w:val="endnote text"/>
    <w:basedOn w:val="Normal"/>
    <w:uiPriority w:val="99"/>
    <w:semiHidden/>
    <w:rsid w:val="002450F5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2450F5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2450F5"/>
    <w:rPr>
      <w:rFonts w:ascii="Arial" w:hAnsi="Arial" w:cs="Arial"/>
      <w:szCs w:val="20"/>
    </w:rPr>
  </w:style>
  <w:style w:type="character" w:styleId="Fodnotehenvisning">
    <w:name w:val="footnote reference"/>
    <w:uiPriority w:val="99"/>
    <w:semiHidden/>
    <w:rsid w:val="002450F5"/>
    <w:rPr>
      <w:rFonts w:ascii="Verdana" w:hAnsi="Verdana"/>
      <w:color w:val="03428E"/>
      <w:sz w:val="14"/>
      <w:vertAlign w:val="superscript"/>
      <w:lang w:val="da-DK"/>
    </w:rPr>
  </w:style>
  <w:style w:type="paragraph" w:styleId="Fodnotetekst">
    <w:name w:val="footnote text"/>
    <w:basedOn w:val="Normal"/>
    <w:uiPriority w:val="99"/>
    <w:semiHidden/>
    <w:rsid w:val="002450F5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2450F5"/>
    <w:rPr>
      <w:rFonts w:ascii="AU Passata" w:hAnsi="AU Passata"/>
      <w:color w:val="03428E"/>
      <w:lang w:val="da-DK"/>
    </w:rPr>
  </w:style>
  <w:style w:type="paragraph" w:styleId="HTML-adresse">
    <w:name w:val="HTML Address"/>
    <w:basedOn w:val="Normal"/>
    <w:uiPriority w:val="99"/>
    <w:semiHidden/>
    <w:rsid w:val="002450F5"/>
    <w:rPr>
      <w:i/>
      <w:iCs/>
    </w:rPr>
  </w:style>
  <w:style w:type="character" w:styleId="HTML-citat">
    <w:name w:val="HTML Cite"/>
    <w:uiPriority w:val="99"/>
    <w:semiHidden/>
    <w:rsid w:val="002450F5"/>
    <w:rPr>
      <w:rFonts w:ascii="AU Passata" w:hAnsi="AU Passata"/>
      <w:i/>
      <w:iCs/>
      <w:color w:val="03428E"/>
      <w:lang w:val="da-DK"/>
    </w:rPr>
  </w:style>
  <w:style w:type="character" w:styleId="HTML-kode">
    <w:name w:val="HTML Code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2450F5"/>
    <w:rPr>
      <w:rFonts w:ascii="AU Passata" w:hAnsi="AU Passata"/>
      <w:i/>
      <w:iCs/>
      <w:color w:val="03428E"/>
      <w:lang w:val="da-DK"/>
    </w:rPr>
  </w:style>
  <w:style w:type="character" w:styleId="HTML-tastatur">
    <w:name w:val="HTML Keyboard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2450F5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2450F5"/>
    <w:rPr>
      <w:rFonts w:ascii="Courier New" w:hAnsi="Courier New" w:cs="Courier New"/>
      <w:color w:val="03428E"/>
      <w:lang w:val="da-DK"/>
    </w:rPr>
  </w:style>
  <w:style w:type="character" w:styleId="HTML-skrivemaskine">
    <w:name w:val="HTML Typewriter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da-DK"/>
    </w:rPr>
  </w:style>
  <w:style w:type="character" w:styleId="HTML-variabel">
    <w:name w:val="HTML Variable"/>
    <w:uiPriority w:val="99"/>
    <w:semiHidden/>
    <w:rsid w:val="002450F5"/>
    <w:rPr>
      <w:rFonts w:ascii="AU Passata" w:hAnsi="AU Passata"/>
      <w:i/>
      <w:iCs/>
      <w:color w:val="03428E"/>
      <w:lang w:val="da-DK"/>
    </w:rPr>
  </w:style>
  <w:style w:type="character" w:styleId="Linjenummer">
    <w:name w:val="line number"/>
    <w:basedOn w:val="Standardskrifttypeiafsnit"/>
    <w:uiPriority w:val="99"/>
    <w:semiHidden/>
    <w:rsid w:val="002450F5"/>
    <w:rPr>
      <w:rFonts w:ascii="AU Passata" w:hAnsi="AU Passata"/>
      <w:color w:val="03428E"/>
      <w:lang w:val="da-DK"/>
    </w:rPr>
  </w:style>
  <w:style w:type="paragraph" w:styleId="Liste">
    <w:name w:val="List"/>
    <w:basedOn w:val="Normal"/>
    <w:uiPriority w:val="99"/>
    <w:semiHidden/>
    <w:rsid w:val="002450F5"/>
    <w:pPr>
      <w:ind w:left="283" w:hanging="283"/>
    </w:pPr>
  </w:style>
  <w:style w:type="paragraph" w:styleId="Liste2">
    <w:name w:val="List 2"/>
    <w:basedOn w:val="Normal"/>
    <w:uiPriority w:val="99"/>
    <w:semiHidden/>
    <w:rsid w:val="002450F5"/>
    <w:pPr>
      <w:ind w:left="566" w:hanging="283"/>
    </w:pPr>
  </w:style>
  <w:style w:type="paragraph" w:styleId="Liste3">
    <w:name w:val="List 3"/>
    <w:basedOn w:val="Normal"/>
    <w:uiPriority w:val="99"/>
    <w:semiHidden/>
    <w:rsid w:val="002450F5"/>
    <w:pPr>
      <w:ind w:left="849" w:hanging="283"/>
    </w:pPr>
  </w:style>
  <w:style w:type="paragraph" w:styleId="Liste4">
    <w:name w:val="List 4"/>
    <w:basedOn w:val="Normal"/>
    <w:uiPriority w:val="99"/>
    <w:semiHidden/>
    <w:rsid w:val="002450F5"/>
    <w:pPr>
      <w:ind w:left="1132" w:hanging="283"/>
    </w:pPr>
  </w:style>
  <w:style w:type="paragraph" w:styleId="Liste5">
    <w:name w:val="List 5"/>
    <w:basedOn w:val="Normal"/>
    <w:uiPriority w:val="99"/>
    <w:semiHidden/>
    <w:rsid w:val="002450F5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2450F5"/>
    <w:pPr>
      <w:numPr>
        <w:numId w:val="23"/>
      </w:numPr>
    </w:pPr>
  </w:style>
  <w:style w:type="paragraph" w:styleId="Opstilling-punkttegn2">
    <w:name w:val="List Bullet 2"/>
    <w:basedOn w:val="Normal"/>
    <w:uiPriority w:val="99"/>
    <w:semiHidden/>
    <w:rsid w:val="002450F5"/>
    <w:pPr>
      <w:numPr>
        <w:numId w:val="24"/>
      </w:numPr>
    </w:pPr>
  </w:style>
  <w:style w:type="paragraph" w:styleId="Opstilling-punkttegn3">
    <w:name w:val="List Bullet 3"/>
    <w:basedOn w:val="Normal"/>
    <w:uiPriority w:val="99"/>
    <w:semiHidden/>
    <w:rsid w:val="002450F5"/>
    <w:pPr>
      <w:numPr>
        <w:numId w:val="25"/>
      </w:numPr>
    </w:pPr>
  </w:style>
  <w:style w:type="paragraph" w:styleId="Opstilling-punkttegn4">
    <w:name w:val="List Bullet 4"/>
    <w:basedOn w:val="Normal"/>
    <w:uiPriority w:val="99"/>
    <w:semiHidden/>
    <w:rsid w:val="002450F5"/>
    <w:pPr>
      <w:numPr>
        <w:numId w:val="26"/>
      </w:numPr>
    </w:pPr>
  </w:style>
  <w:style w:type="paragraph" w:styleId="Opstilling-punkttegn5">
    <w:name w:val="List Bullet 5"/>
    <w:basedOn w:val="Normal"/>
    <w:uiPriority w:val="99"/>
    <w:semiHidden/>
    <w:rsid w:val="002450F5"/>
    <w:pPr>
      <w:numPr>
        <w:numId w:val="27"/>
      </w:numPr>
    </w:pPr>
  </w:style>
  <w:style w:type="paragraph" w:styleId="Opstilling-forts">
    <w:name w:val="List Continue"/>
    <w:basedOn w:val="Normal"/>
    <w:uiPriority w:val="99"/>
    <w:semiHidden/>
    <w:rsid w:val="002450F5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2450F5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2450F5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2450F5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2450F5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2450F5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2450F5"/>
    <w:pPr>
      <w:numPr>
        <w:numId w:val="29"/>
      </w:numPr>
    </w:pPr>
  </w:style>
  <w:style w:type="paragraph" w:styleId="Opstilling-talellerbogst3">
    <w:name w:val="List Number 3"/>
    <w:basedOn w:val="Normal"/>
    <w:uiPriority w:val="99"/>
    <w:semiHidden/>
    <w:rsid w:val="002450F5"/>
    <w:pPr>
      <w:numPr>
        <w:numId w:val="30"/>
      </w:numPr>
    </w:pPr>
  </w:style>
  <w:style w:type="paragraph" w:styleId="Opstilling-talellerbogst4">
    <w:name w:val="List Number 4"/>
    <w:basedOn w:val="Normal"/>
    <w:uiPriority w:val="99"/>
    <w:semiHidden/>
    <w:rsid w:val="002450F5"/>
    <w:pPr>
      <w:numPr>
        <w:numId w:val="31"/>
      </w:numPr>
    </w:pPr>
  </w:style>
  <w:style w:type="paragraph" w:styleId="Opstilling-talellerbogst5">
    <w:name w:val="List Number 5"/>
    <w:basedOn w:val="Normal"/>
    <w:uiPriority w:val="99"/>
    <w:semiHidden/>
    <w:rsid w:val="002450F5"/>
    <w:pPr>
      <w:numPr>
        <w:numId w:val="32"/>
      </w:numPr>
    </w:pPr>
  </w:style>
  <w:style w:type="paragraph" w:styleId="Brevhoved">
    <w:name w:val="Message Header"/>
    <w:basedOn w:val="Normal"/>
    <w:uiPriority w:val="99"/>
    <w:semiHidden/>
    <w:rsid w:val="002450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2450F5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2450F5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2450F5"/>
  </w:style>
  <w:style w:type="paragraph" w:styleId="Almindeligtekst">
    <w:name w:val="Plain Text"/>
    <w:basedOn w:val="Normal"/>
    <w:uiPriority w:val="99"/>
    <w:semiHidden/>
    <w:rsid w:val="002450F5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2450F5"/>
  </w:style>
  <w:style w:type="paragraph" w:styleId="Underskrift">
    <w:name w:val="Signature"/>
    <w:basedOn w:val="Normal"/>
    <w:uiPriority w:val="99"/>
    <w:semiHidden/>
    <w:rsid w:val="002450F5"/>
    <w:pPr>
      <w:ind w:left="4252"/>
    </w:pPr>
  </w:style>
  <w:style w:type="character" w:styleId="Strk">
    <w:name w:val="Strong"/>
    <w:uiPriority w:val="99"/>
    <w:semiHidden/>
    <w:qFormat/>
    <w:rsid w:val="002450F5"/>
    <w:rPr>
      <w:rFonts w:ascii="AU Passata" w:hAnsi="AU Passata"/>
      <w:b/>
      <w:bCs/>
      <w:color w:val="03428E"/>
      <w:lang w:val="da-DK"/>
    </w:rPr>
  </w:style>
  <w:style w:type="paragraph" w:styleId="Undertitel">
    <w:name w:val="Subtitle"/>
    <w:basedOn w:val="Normal"/>
    <w:uiPriority w:val="99"/>
    <w:semiHidden/>
    <w:qFormat/>
    <w:rsid w:val="002450F5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2450F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2450F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2450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2450F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2450F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2450F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2450F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2450F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2450F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2450F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2450F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2450F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2450F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2450F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2450F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2450F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2450F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2450F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2450F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2450F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2450F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2450F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2450F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2450F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2450F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2450F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2450F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2450F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2450F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2450F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2450F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2450F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2450F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2450F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2450F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245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2450F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2450F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2450F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"/>
    <w:semiHidden/>
    <w:qFormat/>
    <w:rsid w:val="002450F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2450F5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2450F5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2450F5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2450F5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2450F5"/>
    <w:pPr>
      <w:tabs>
        <w:tab w:val="right" w:pos="7655"/>
      </w:tabs>
      <w:ind w:left="1134" w:right="567"/>
    </w:pPr>
  </w:style>
  <w:style w:type="character" w:styleId="BesgtLink">
    <w:name w:val="FollowedHyperlink"/>
    <w:uiPriority w:val="99"/>
    <w:semiHidden/>
    <w:rsid w:val="002450F5"/>
    <w:rPr>
      <w:rFonts w:ascii="Georgia" w:hAnsi="Georgia"/>
      <w:color w:val="800080"/>
      <w:sz w:val="20"/>
      <w:u w:val="single"/>
      <w:lang w:val="da-DK"/>
    </w:rPr>
  </w:style>
  <w:style w:type="paragraph" w:styleId="Sidefod">
    <w:name w:val="footer"/>
    <w:basedOn w:val="Normal"/>
    <w:uiPriority w:val="99"/>
    <w:semiHidden/>
    <w:rsid w:val="002450F5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uiPriority w:val="99"/>
    <w:semiHidden/>
    <w:rsid w:val="002450F5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uiPriority w:val="99"/>
    <w:semiHidden/>
    <w:rsid w:val="002450F5"/>
    <w:rPr>
      <w:rFonts w:ascii="Georgia" w:hAnsi="Georgia"/>
      <w:color w:val="003366"/>
      <w:sz w:val="20"/>
      <w:u w:val="single"/>
      <w:lang w:val="da-DK"/>
    </w:rPr>
  </w:style>
  <w:style w:type="character" w:styleId="Sidetal">
    <w:name w:val="page number"/>
    <w:uiPriority w:val="99"/>
    <w:semiHidden/>
    <w:rsid w:val="002450F5"/>
    <w:rPr>
      <w:rFonts w:ascii="Georgia" w:hAnsi="Georgia"/>
      <w:color w:val="03428E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2450F5"/>
    <w:pPr>
      <w:numPr>
        <w:numId w:val="33"/>
      </w:numPr>
    </w:pPr>
  </w:style>
  <w:style w:type="paragraph" w:styleId="Indholdsfortegnelse6">
    <w:name w:val="toc 6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2450F5"/>
    <w:pPr>
      <w:numPr>
        <w:numId w:val="34"/>
      </w:numPr>
    </w:pPr>
  </w:style>
  <w:style w:type="paragraph" w:customStyle="1" w:styleId="Normal-Tabletext">
    <w:name w:val="Normal - Table text"/>
    <w:basedOn w:val="Normal"/>
    <w:uiPriority w:val="7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uiPriority w:val="7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uiPriority w:val="7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2450F5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sz w:val="18"/>
      </w:rPr>
    </w:tblStylePr>
  </w:style>
  <w:style w:type="paragraph" w:customStyle="1" w:styleId="Normal-TableNumbers">
    <w:name w:val="Normal - Table Numbers"/>
    <w:basedOn w:val="Normal-Tabletext"/>
    <w:uiPriority w:val="7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uiPriority w:val="7"/>
    <w:semiHidden/>
    <w:rsid w:val="003E6170"/>
    <w:rPr>
      <w:b/>
    </w:rPr>
  </w:style>
  <w:style w:type="paragraph" w:customStyle="1" w:styleId="Template">
    <w:name w:val="Template"/>
    <w:uiPriority w:val="8"/>
    <w:semiHidden/>
    <w:rsid w:val="002450F5"/>
    <w:pPr>
      <w:spacing w:line="300" w:lineRule="atLeast"/>
    </w:pPr>
    <w:rPr>
      <w:rFonts w:ascii="Georgia" w:hAnsi="Georgia"/>
      <w:noProof/>
      <w:sz w:val="2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2450F5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450F5"/>
  </w:style>
  <w:style w:type="paragraph" w:customStyle="1" w:styleId="Template-Date">
    <w:name w:val="Template - Date"/>
    <w:basedOn w:val="Template-Address"/>
    <w:uiPriority w:val="8"/>
    <w:semiHidden/>
    <w:rsid w:val="002450F5"/>
  </w:style>
  <w:style w:type="table" w:styleId="Tabel-Gitter">
    <w:name w:val="Table Grid"/>
    <w:basedOn w:val="Tabel-Normal"/>
    <w:semiHidden/>
    <w:rsid w:val="002450F5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uiPriority w:val="7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uiPriority w:val="8"/>
    <w:semiHidden/>
    <w:rsid w:val="002450F5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uiPriority w:val="99"/>
    <w:semiHidden/>
    <w:rsid w:val="002450F5"/>
  </w:style>
  <w:style w:type="paragraph" w:customStyle="1" w:styleId="Template-NavnMellemnavn">
    <w:name w:val="Template - Navn/Mellemnavn"/>
    <w:basedOn w:val="Template"/>
    <w:uiPriority w:val="8"/>
    <w:semiHidden/>
    <w:rsid w:val="002450F5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2450F5"/>
  </w:style>
  <w:style w:type="paragraph" w:customStyle="1" w:styleId="Heading1-Overskrift-Bold">
    <w:name w:val="Heading 1 - Overskrift - Bold"/>
    <w:basedOn w:val="Overskrift1"/>
    <w:uiPriority w:val="1"/>
    <w:qFormat/>
    <w:rsid w:val="002450F5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uiPriority w:val="1"/>
    <w:qFormat/>
    <w:rsid w:val="002450F5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uiPriority w:val="1"/>
    <w:qFormat/>
    <w:rsid w:val="002450F5"/>
    <w:rPr>
      <w:rFonts w:ascii="AU Passata Light" w:hAnsi="AU Passata Light"/>
      <w:b w:val="0"/>
    </w:rPr>
  </w:style>
  <w:style w:type="paragraph" w:customStyle="1" w:styleId="Dokumentheading">
    <w:name w:val="Dokument heading"/>
    <w:basedOn w:val="Normal"/>
    <w:uiPriority w:val="5"/>
    <w:semiHidden/>
    <w:rsid w:val="002450F5"/>
    <w:pPr>
      <w:ind w:left="2410"/>
    </w:pPr>
    <w:rPr>
      <w:b/>
    </w:rPr>
  </w:style>
  <w:style w:type="paragraph" w:styleId="Markeringsbobletekst">
    <w:name w:val="Balloon Text"/>
    <w:basedOn w:val="Normal"/>
    <w:uiPriority w:val="99"/>
    <w:semiHidden/>
    <w:rsid w:val="002450F5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uiPriority w:val="8"/>
    <w:semiHidden/>
    <w:rsid w:val="002450F5"/>
    <w:pPr>
      <w:spacing w:line="3800" w:lineRule="atLeast"/>
    </w:pPr>
    <w:rPr>
      <w:rFonts w:ascii="AU Peto" w:hAnsi="AU Peto"/>
      <w:noProof/>
      <w:color w:val="81A0C6"/>
      <w:sz w:val="380"/>
      <w:szCs w:val="24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2450F5"/>
    <w:rPr>
      <w:color w:val="03428E"/>
    </w:rPr>
  </w:style>
  <w:style w:type="character" w:styleId="Kommentarhenvisning">
    <w:name w:val="annotation reference"/>
    <w:uiPriority w:val="99"/>
    <w:semiHidden/>
    <w:rsid w:val="002450F5"/>
    <w:rPr>
      <w:rFonts w:ascii="AU Passata" w:hAnsi="AU Passata"/>
      <w:color w:val="03428E"/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2450F5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2450F5"/>
    <w:rPr>
      <w:b/>
      <w:bCs/>
    </w:rPr>
  </w:style>
  <w:style w:type="paragraph" w:styleId="Dokumentoversigt">
    <w:name w:val="Document Map"/>
    <w:basedOn w:val="Normal"/>
    <w:uiPriority w:val="99"/>
    <w:semiHidden/>
    <w:rsid w:val="002450F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2450F5"/>
    <w:pPr>
      <w:ind w:left="360" w:hanging="360"/>
    </w:pPr>
  </w:style>
  <w:style w:type="paragraph" w:styleId="Indeks2">
    <w:name w:val="index 2"/>
    <w:basedOn w:val="Normal"/>
    <w:next w:val="Normal"/>
    <w:autoRedefine/>
    <w:uiPriority w:val="99"/>
    <w:semiHidden/>
    <w:rsid w:val="002450F5"/>
    <w:pPr>
      <w:ind w:left="720" w:hanging="360"/>
    </w:pPr>
  </w:style>
  <w:style w:type="paragraph" w:styleId="Indeks3">
    <w:name w:val="index 3"/>
    <w:basedOn w:val="Normal"/>
    <w:next w:val="Normal"/>
    <w:autoRedefine/>
    <w:uiPriority w:val="99"/>
    <w:semiHidden/>
    <w:rsid w:val="002450F5"/>
    <w:pPr>
      <w:ind w:left="1080" w:hanging="360"/>
    </w:pPr>
  </w:style>
  <w:style w:type="paragraph" w:styleId="Indeks4">
    <w:name w:val="index 4"/>
    <w:basedOn w:val="Normal"/>
    <w:next w:val="Normal"/>
    <w:autoRedefine/>
    <w:uiPriority w:val="99"/>
    <w:semiHidden/>
    <w:rsid w:val="002450F5"/>
    <w:pPr>
      <w:ind w:left="1440" w:hanging="360"/>
    </w:pPr>
  </w:style>
  <w:style w:type="paragraph" w:styleId="Indeks5">
    <w:name w:val="index 5"/>
    <w:basedOn w:val="Normal"/>
    <w:next w:val="Normal"/>
    <w:autoRedefine/>
    <w:uiPriority w:val="99"/>
    <w:semiHidden/>
    <w:rsid w:val="002450F5"/>
    <w:pPr>
      <w:ind w:left="1800" w:hanging="360"/>
    </w:pPr>
  </w:style>
  <w:style w:type="paragraph" w:styleId="Indeks6">
    <w:name w:val="index 6"/>
    <w:basedOn w:val="Normal"/>
    <w:next w:val="Normal"/>
    <w:autoRedefine/>
    <w:uiPriority w:val="99"/>
    <w:semiHidden/>
    <w:rsid w:val="002450F5"/>
    <w:pPr>
      <w:ind w:left="2160" w:hanging="360"/>
    </w:pPr>
  </w:style>
  <w:style w:type="paragraph" w:styleId="Indeks7">
    <w:name w:val="index 7"/>
    <w:basedOn w:val="Normal"/>
    <w:next w:val="Normal"/>
    <w:autoRedefine/>
    <w:uiPriority w:val="99"/>
    <w:semiHidden/>
    <w:rsid w:val="002450F5"/>
    <w:pPr>
      <w:ind w:left="2520" w:hanging="360"/>
    </w:pPr>
  </w:style>
  <w:style w:type="paragraph" w:styleId="Indeks8">
    <w:name w:val="index 8"/>
    <w:basedOn w:val="Normal"/>
    <w:next w:val="Normal"/>
    <w:autoRedefine/>
    <w:uiPriority w:val="99"/>
    <w:semiHidden/>
    <w:rsid w:val="002450F5"/>
    <w:pPr>
      <w:ind w:left="2880" w:hanging="360"/>
    </w:pPr>
  </w:style>
  <w:style w:type="paragraph" w:styleId="Indeks9">
    <w:name w:val="index 9"/>
    <w:basedOn w:val="Normal"/>
    <w:next w:val="Normal"/>
    <w:autoRedefine/>
    <w:uiPriority w:val="99"/>
    <w:semiHidden/>
    <w:rsid w:val="002450F5"/>
    <w:pPr>
      <w:ind w:left="3240" w:hanging="360"/>
    </w:pPr>
  </w:style>
  <w:style w:type="paragraph" w:styleId="Indeksoverskrift">
    <w:name w:val="index heading"/>
    <w:basedOn w:val="Normal"/>
    <w:next w:val="Indeks1"/>
    <w:uiPriority w:val="99"/>
    <w:semiHidden/>
    <w:rsid w:val="002450F5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2450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2450F5"/>
    <w:pPr>
      <w:ind w:left="360" w:hanging="360"/>
    </w:pPr>
  </w:style>
  <w:style w:type="paragraph" w:styleId="Citatoverskrift">
    <w:name w:val="toa heading"/>
    <w:basedOn w:val="Normal"/>
    <w:next w:val="Normal"/>
    <w:uiPriority w:val="9"/>
    <w:semiHidden/>
    <w:rsid w:val="002450F5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uiPriority w:val="8"/>
    <w:semiHidden/>
    <w:rsid w:val="002450F5"/>
    <w:pPr>
      <w:spacing w:line="240" w:lineRule="atLeast"/>
    </w:pPr>
    <w:rPr>
      <w:rFonts w:ascii="AU Passata" w:hAnsi="AU Passata"/>
      <w:caps/>
      <w:spacing w:val="10"/>
      <w:sz w:val="3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2450F5"/>
    <w:pPr>
      <w:spacing w:before="66" w:line="160" w:lineRule="atLeast"/>
      <w:contextualSpacing/>
    </w:pPr>
    <w:rPr>
      <w:sz w:val="20"/>
    </w:rPr>
  </w:style>
  <w:style w:type="paragraph" w:customStyle="1" w:styleId="TableColomnHeading">
    <w:name w:val="Table Colomn Heading"/>
    <w:basedOn w:val="Normal"/>
    <w:uiPriority w:val="5"/>
    <w:semiHidden/>
    <w:rsid w:val="002450F5"/>
    <w:pPr>
      <w:spacing w:line="220" w:lineRule="atLeast"/>
    </w:pPr>
    <w:rPr>
      <w:b/>
      <w:sz w:val="18"/>
    </w:rPr>
  </w:style>
  <w:style w:type="paragraph" w:customStyle="1" w:styleId="TableHeading">
    <w:name w:val="Table Heading"/>
    <w:basedOn w:val="Normal"/>
    <w:uiPriority w:val="5"/>
    <w:semiHidden/>
    <w:rsid w:val="002450F5"/>
    <w:pPr>
      <w:spacing w:line="260" w:lineRule="atLeast"/>
    </w:pPr>
    <w:rPr>
      <w:b/>
      <w:caps/>
      <w:color w:val="646567"/>
      <w:sz w:val="18"/>
    </w:rPr>
  </w:style>
  <w:style w:type="paragraph" w:customStyle="1" w:styleId="Tabletext">
    <w:name w:val="Table text"/>
    <w:basedOn w:val="Normal"/>
    <w:uiPriority w:val="5"/>
    <w:semiHidden/>
    <w:rsid w:val="002450F5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semiHidden/>
    <w:rsid w:val="002450F5"/>
    <w:pPr>
      <w:jc w:val="right"/>
    </w:pPr>
  </w:style>
  <w:style w:type="paragraph" w:customStyle="1" w:styleId="TableNumbersTotal">
    <w:name w:val="Table Numbers Total"/>
    <w:basedOn w:val="TableNumbers"/>
    <w:uiPriority w:val="5"/>
    <w:semiHidden/>
    <w:rsid w:val="002450F5"/>
    <w:rPr>
      <w:b/>
    </w:rPr>
  </w:style>
  <w:style w:type="paragraph" w:customStyle="1" w:styleId="Default">
    <w:name w:val="Default"/>
    <w:rsid w:val="00B85FC7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jnt0nnpwdreiptc-title">
    <w:name w:val="jnt0nnpwdre__iptc-title"/>
    <w:basedOn w:val="Standardskrifttypeiafsnit"/>
    <w:rsid w:val="003B684C"/>
  </w:style>
  <w:style w:type="character" w:customStyle="1" w:styleId="jnt0nnpwdreiptc-field">
    <w:name w:val="jnt0nnpwdre__iptc-field"/>
    <w:basedOn w:val="Standardskrifttypeiafsnit"/>
    <w:rsid w:val="003B6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76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</Words>
  <Characters>592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Plakat</vt:lpstr>
      <vt:lpstr>Plakat</vt:lpstr>
    </vt:vector>
  </TitlesOfParts>
  <Company>Århus Universitet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</dc:title>
  <dc:creator>Anja Elley</dc:creator>
  <cp:lastModifiedBy>Anja Elley</cp:lastModifiedBy>
  <cp:revision>3</cp:revision>
  <cp:lastPrinted>2021-10-29T10:52:00Z</cp:lastPrinted>
  <dcterms:created xsi:type="dcterms:W3CDTF">2021-12-02T12:56:00Z</dcterms:created>
  <dcterms:modified xsi:type="dcterms:W3CDTF">2021-12-02T12:57:00Z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2116</vt:lpwstr>
  </property>
  <property fmtid="{D5CDD505-2E9C-101B-9397-08002B2CF9AE}" pid="7" name="legacycolor">
    <vt:lpwstr>True</vt:lpwstr>
  </property>
  <property fmtid="{D5CDD505-2E9C-101B-9397-08002B2CF9AE}" pid="8" name="legacy5elementcover">
    <vt:lpwstr>True</vt:lpwstr>
  </property>
  <property fmtid="{D5CDD505-2E9C-101B-9397-08002B2CF9AE}" pid="9" name="CustomerId">
    <vt:lpwstr>auoffice</vt:lpwstr>
  </property>
  <property fmtid="{D5CDD505-2E9C-101B-9397-08002B2CF9AE}" pid="10" name="TemplateId">
    <vt:lpwstr>636200748710428021</vt:lpwstr>
  </property>
  <property fmtid="{D5CDD505-2E9C-101B-9397-08002B2CF9AE}" pid="11" name="UserProfileId">
    <vt:lpwstr>636531470073967154</vt:lpwstr>
  </property>
</Properties>
</file>