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AEC" w:rsidRPr="00FB0988" w:rsidRDefault="00FF0AEC" w:rsidP="00FF0AEC">
      <w:pPr>
        <w:spacing w:line="14" w:lineRule="exact"/>
      </w:pPr>
      <w:bookmarkStart w:id="0" w:name="SD_Plakat"/>
      <w:bookmarkEnd w:id="0"/>
    </w:p>
    <w:bookmarkStart w:id="1" w:name="bmkFrontPage"/>
    <w:bookmarkEnd w:id="1"/>
    <w:p w:rsidR="00E1718D" w:rsidRPr="00FB0988" w:rsidRDefault="00F57D51" w:rsidP="00FF0AEC">
      <w:pPr>
        <w:spacing w:line="14" w:lineRule="exact"/>
      </w:pPr>
      <w:r w:rsidRPr="00FB0988">
        <w:rPr>
          <w:noProof/>
        </w:rPr>
        <mc:AlternateContent>
          <mc:Choice Requires="wpg">
            <w:drawing>
              <wp:anchor distT="0" distB="198120" distL="114300" distR="114300" simplePos="0" relativeHeight="251657728" behindDoc="1" locked="0" layoutInCell="1" allowOverlap="1" wp14:anchorId="521540AB" wp14:editId="145EC58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6911975" cy="1689100"/>
                <wp:effectExtent l="0" t="0" r="3175" b="0"/>
                <wp:wrapTopAndBottom/>
                <wp:docPr id="4" name="SD_GRP_Front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975" cy="1689100"/>
                          <a:chOff x="624" y="747"/>
                          <a:chExt cx="10885" cy="2660"/>
                        </a:xfrm>
                      </wpg:grpSpPr>
                      <wps:wsp>
                        <wps:cNvPr id="5" name="SD_B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747"/>
                            <a:ext cx="10885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0C1E" w:rsidRPr="000F4B69" w:rsidRDefault="00283D7B" w:rsidP="00180A0A">
                              <w:pPr>
                                <w:pStyle w:val="Template-FemteElementBack"/>
                              </w:pPr>
                              <w:r>
                                <w:t>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SD_F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747"/>
                            <a:ext cx="10658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0C1E" w:rsidRPr="00FC741C" w:rsidRDefault="00FB0988" w:rsidP="00180A0A">
                              <w:pPr>
                                <w:pStyle w:val="Template-FemteElementFront"/>
                              </w:pPr>
                              <w:r>
                                <w:t>arts</w:t>
                              </w:r>
                              <w:r w:rsidR="00283D7B">
                                <w:t>AARH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D_GRP_FrontPage" o:spid="_x0000_s1026" style="position:absolute;margin-left:0;margin-top:0;width:544.25pt;height:133pt;z-index:-251658752;mso-wrap-distance-bottom:15.6pt;mso-position-horizontal-relative:margin;mso-position-vertical-relative:margin" coordorigin="624,747" coordsize="1088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D_BGD_FrontPage" o:spid="_x0000_s1027" type="#_x0000_t202" style="position:absolute;left:624;top:747;width:10885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590C1E" w:rsidRPr="000F4B69" w:rsidRDefault="00283D7B" w:rsidP="00180A0A">
                        <w:pPr>
                          <w:pStyle w:val="Template-FemteElementBack"/>
                        </w:pPr>
                        <w:r>
                          <w:t>US</w:t>
                        </w:r>
                      </w:p>
                    </w:txbxContent>
                  </v:textbox>
                </v:shape>
                <v:shape id="SD_FGD_FrontPage" o:spid="_x0000_s1028" type="#_x0000_t202" style="position:absolute;left:624;top:747;width:10658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590C1E" w:rsidRPr="00FC741C" w:rsidRDefault="00FB0988" w:rsidP="00180A0A">
                        <w:pPr>
                          <w:pStyle w:val="Template-FemteElementFront"/>
                        </w:pPr>
                        <w:r>
                          <w:t>arts</w:t>
                        </w:r>
                        <w:r w:rsidR="00283D7B">
                          <w:t>AARH</w:t>
                        </w:r>
                      </w:p>
                    </w:txbxContent>
                  </v:textbox>
                </v:shape>
                <w10:wrap type="topAndBottom" anchorx="margin" anchory="margin"/>
              </v:group>
            </w:pict>
          </mc:Fallback>
        </mc:AlternateContent>
      </w:r>
    </w:p>
    <w:tbl>
      <w:tblPr>
        <w:tblW w:w="10660" w:type="dxa"/>
        <w:tblBorders>
          <w:insideH w:val="single" w:sz="4" w:space="0" w:color="03428E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4"/>
        <w:gridCol w:w="8030"/>
        <w:gridCol w:w="6"/>
      </w:tblGrid>
      <w:tr w:rsidR="00C455A8" w:rsidRPr="005864C2" w:rsidTr="001C2A35">
        <w:trPr>
          <w:gridAfter w:val="1"/>
          <w:wAfter w:w="6" w:type="dxa"/>
        </w:trPr>
        <w:tc>
          <w:tcPr>
            <w:tcW w:w="10654" w:type="dxa"/>
            <w:gridSpan w:val="2"/>
            <w:tcBorders>
              <w:top w:val="single" w:sz="4" w:space="0" w:color="03428F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B0988" w:rsidRPr="00FB0988" w:rsidRDefault="00FB0988" w:rsidP="001C2A35">
            <w:pPr>
              <w:pStyle w:val="Heading3-Manchet-Light"/>
              <w:rPr>
                <w:lang w:val="en-US"/>
              </w:rPr>
            </w:pPr>
            <w:r w:rsidRPr="00FB0988">
              <w:rPr>
                <w:lang w:val="en-US"/>
              </w:rPr>
              <w:t>seminar in hon</w:t>
            </w:r>
            <w:r>
              <w:rPr>
                <w:lang w:val="en-US"/>
              </w:rPr>
              <w:t>o</w:t>
            </w:r>
            <w:r w:rsidRPr="00FB0988">
              <w:rPr>
                <w:lang w:val="en-US"/>
              </w:rPr>
              <w:t xml:space="preserve">ur of </w:t>
            </w:r>
          </w:p>
          <w:p w:rsidR="00C455A8" w:rsidRPr="00FB0988" w:rsidRDefault="00FB0988" w:rsidP="001C2A35">
            <w:pPr>
              <w:pStyle w:val="Heading3-Manchet-Light"/>
              <w:rPr>
                <w:lang w:val="en-US"/>
              </w:rPr>
            </w:pPr>
            <w:r w:rsidRPr="00FB0988">
              <w:rPr>
                <w:lang w:val="en-US"/>
              </w:rPr>
              <w:t>helle juel jensen</w:t>
            </w:r>
          </w:p>
        </w:tc>
      </w:tr>
      <w:tr w:rsidR="00C455A8" w:rsidRPr="005864C2" w:rsidTr="001C2A35">
        <w:tblPrEx>
          <w:tblBorders>
            <w:insideH w:val="single" w:sz="4" w:space="0" w:color="auto"/>
            <w:insideV w:val="none" w:sz="0" w:space="0" w:color="auto"/>
          </w:tblBorders>
        </w:tblPrEx>
        <w:trPr>
          <w:trHeight w:hRule="exact" w:val="113"/>
        </w:trPr>
        <w:tc>
          <w:tcPr>
            <w:tcW w:w="2624" w:type="dxa"/>
            <w:tcBorders>
              <w:top w:val="single" w:sz="4" w:space="0" w:color="03428F"/>
              <w:bottom w:val="nil"/>
            </w:tcBorders>
            <w:shd w:val="clear" w:color="auto" w:fill="auto"/>
          </w:tcPr>
          <w:p w:rsidR="00C455A8" w:rsidRPr="00FB0988" w:rsidRDefault="00C455A8" w:rsidP="00801BFA">
            <w:pPr>
              <w:rPr>
                <w:lang w:val="en-US"/>
              </w:rPr>
            </w:pPr>
          </w:p>
        </w:tc>
        <w:tc>
          <w:tcPr>
            <w:tcW w:w="8036" w:type="dxa"/>
            <w:gridSpan w:val="2"/>
            <w:tcBorders>
              <w:top w:val="nil"/>
              <w:bottom w:val="nil"/>
            </w:tcBorders>
          </w:tcPr>
          <w:p w:rsidR="00C455A8" w:rsidRPr="00FB0988" w:rsidRDefault="00C455A8" w:rsidP="00801BFA">
            <w:pPr>
              <w:rPr>
                <w:lang w:val="en-US"/>
              </w:rPr>
            </w:pPr>
          </w:p>
        </w:tc>
      </w:tr>
    </w:tbl>
    <w:p w:rsidR="00E1718D" w:rsidRPr="00FB0988" w:rsidRDefault="00E1718D" w:rsidP="00E34ADE">
      <w:pPr>
        <w:spacing w:line="100" w:lineRule="atLeast"/>
        <w:rPr>
          <w:sz w:val="10"/>
          <w:szCs w:val="10"/>
          <w:lang w:val="en-US"/>
        </w:rPr>
      </w:pPr>
    </w:p>
    <w:p w:rsidR="00E1718D" w:rsidRPr="00FB0988" w:rsidRDefault="00E1718D" w:rsidP="00E34ADE">
      <w:pPr>
        <w:rPr>
          <w:lang w:val="en-US"/>
        </w:rPr>
        <w:sectPr w:rsidR="00E1718D" w:rsidRPr="00FB0988" w:rsidSect="00FF0AE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endnotePr>
            <w:numFmt w:val="decimal"/>
          </w:endnotePr>
          <w:type w:val="continuous"/>
          <w:pgSz w:w="11907" w:h="16840" w:code="9"/>
          <w:pgMar w:top="624" w:right="624" w:bottom="2835" w:left="624" w:header="567" w:footer="391" w:gutter="0"/>
          <w:cols w:space="709"/>
          <w:titlePg/>
          <w:docGrid w:linePitch="360"/>
        </w:sectPr>
      </w:pPr>
    </w:p>
    <w:p w:rsidR="00A11327" w:rsidRPr="00FB0988" w:rsidRDefault="00FB0988" w:rsidP="00B42BA4">
      <w:pPr>
        <w:pStyle w:val="Overskrift4"/>
        <w:rPr>
          <w:lang w:val="en-US"/>
        </w:rPr>
      </w:pPr>
      <w:r w:rsidRPr="00FB0988">
        <w:rPr>
          <w:lang w:val="en-US"/>
        </w:rPr>
        <w:lastRenderedPageBreak/>
        <w:t>Prehistory through the microscope</w:t>
      </w:r>
    </w:p>
    <w:p w:rsidR="00FB0988" w:rsidRPr="00FB0988" w:rsidRDefault="00FB0988" w:rsidP="00FB0988">
      <w:pPr>
        <w:rPr>
          <w:lang w:val="en-US"/>
        </w:rPr>
      </w:pPr>
    </w:p>
    <w:p w:rsidR="00FB0988" w:rsidRDefault="00FB0988" w:rsidP="00FB0988">
      <w:pPr>
        <w:rPr>
          <w:lang w:val="en-US"/>
        </w:rPr>
      </w:pPr>
      <w:r w:rsidRPr="00FB0988">
        <w:rPr>
          <w:lang w:val="en-US"/>
        </w:rPr>
        <w:t xml:space="preserve">On Friday December 4, 2015 </w:t>
      </w:r>
      <w:proofErr w:type="gramStart"/>
      <w:r w:rsidRPr="00FB0988">
        <w:rPr>
          <w:lang w:val="en-US"/>
        </w:rPr>
        <w:t>in ”</w:t>
      </w:r>
      <w:proofErr w:type="gramEnd"/>
      <w:r w:rsidRPr="00FB0988">
        <w:rPr>
          <w:lang w:val="en-US"/>
        </w:rPr>
        <w:t xml:space="preserve"> </w:t>
      </w:r>
      <w:proofErr w:type="spellStart"/>
      <w:r w:rsidRPr="00FB0988">
        <w:rPr>
          <w:lang w:val="en-US"/>
        </w:rPr>
        <w:t>Foredragssalen</w:t>
      </w:r>
      <w:proofErr w:type="spellEnd"/>
      <w:r w:rsidRPr="00FB0988">
        <w:rPr>
          <w:lang w:val="en-US"/>
        </w:rPr>
        <w:t xml:space="preserve">” </w:t>
      </w:r>
      <w:r>
        <w:rPr>
          <w:lang w:val="en-US"/>
        </w:rPr>
        <w:t>at</w:t>
      </w:r>
      <w:r w:rsidRPr="00FB0988">
        <w:rPr>
          <w:lang w:val="en-US"/>
        </w:rPr>
        <w:t xml:space="preserve"> </w:t>
      </w:r>
      <w:proofErr w:type="spellStart"/>
      <w:r w:rsidRPr="00FB0988">
        <w:rPr>
          <w:lang w:val="en-US"/>
        </w:rPr>
        <w:t>Moesgaard</w:t>
      </w:r>
      <w:proofErr w:type="spellEnd"/>
      <w:r w:rsidRPr="00FB0988">
        <w:rPr>
          <w:lang w:val="en-US"/>
        </w:rPr>
        <w:t xml:space="preserve"> </w:t>
      </w:r>
      <w:r>
        <w:rPr>
          <w:lang w:val="en-US"/>
        </w:rPr>
        <w:t>(4206-139)</w:t>
      </w:r>
    </w:p>
    <w:p w:rsidR="00FB0988" w:rsidRDefault="00FB0988" w:rsidP="00FB0988">
      <w:pPr>
        <w:rPr>
          <w:lang w:val="en-US"/>
        </w:rPr>
      </w:pPr>
    </w:p>
    <w:p w:rsidR="00FB0988" w:rsidRPr="00FB0988" w:rsidRDefault="00FB0988" w:rsidP="00FB0988">
      <w:pPr>
        <w:rPr>
          <w:lang w:val="en-US"/>
        </w:rPr>
      </w:pPr>
    </w:p>
    <w:p w:rsidR="00FB0988" w:rsidRPr="005864C2" w:rsidRDefault="00FB0988" w:rsidP="00FB0988">
      <w:pPr>
        <w:rPr>
          <w:lang w:val="en-US"/>
        </w:rPr>
      </w:pPr>
      <w:r w:rsidRPr="005864C2">
        <w:rPr>
          <w:lang w:val="en-US"/>
        </w:rPr>
        <w:t>Programme:</w:t>
      </w:r>
    </w:p>
    <w:p w:rsidR="00FB0988" w:rsidRPr="005864C2" w:rsidRDefault="00FB0988" w:rsidP="00FB0988">
      <w:pPr>
        <w:rPr>
          <w:lang w:val="en-US"/>
        </w:rPr>
      </w:pPr>
    </w:p>
    <w:p w:rsidR="00FB0988" w:rsidRPr="00FB0988" w:rsidRDefault="00FB0988" w:rsidP="00FB0988">
      <w:pPr>
        <w:rPr>
          <w:rFonts w:ascii="-webkit-standard" w:hAnsi="-webkit-standard"/>
          <w:color w:val="000000"/>
          <w:sz w:val="24"/>
          <w:szCs w:val="24"/>
          <w:lang w:val="en-US"/>
        </w:rPr>
      </w:pPr>
      <w:r w:rsidRPr="00FB0988">
        <w:rPr>
          <w:rFonts w:ascii="Calibri" w:hAnsi="Calibri"/>
          <w:color w:val="000000"/>
          <w:sz w:val="24"/>
          <w:szCs w:val="24"/>
          <w:lang w:val="en-US"/>
        </w:rPr>
        <w:t>1300 – Introduction</w:t>
      </w:r>
    </w:p>
    <w:p w:rsidR="00FB0988" w:rsidRPr="00FB0988" w:rsidRDefault="00FB0988" w:rsidP="00FB0988">
      <w:pPr>
        <w:rPr>
          <w:rFonts w:ascii="-webkit-standard" w:hAnsi="-webkit-standard"/>
          <w:color w:val="000000"/>
          <w:sz w:val="24"/>
          <w:szCs w:val="24"/>
          <w:lang w:val="en-US"/>
        </w:rPr>
      </w:pPr>
      <w:r w:rsidRPr="00FB0988">
        <w:rPr>
          <w:rFonts w:ascii="Calibri" w:hAnsi="Calibri"/>
          <w:color w:val="000000"/>
          <w:sz w:val="24"/>
          <w:szCs w:val="24"/>
          <w:lang w:val="en-US"/>
        </w:rPr>
        <w:t> </w:t>
      </w:r>
    </w:p>
    <w:p w:rsidR="00FB0988" w:rsidRPr="00FB0988" w:rsidRDefault="00FB0988" w:rsidP="00FB0988">
      <w:pPr>
        <w:rPr>
          <w:rFonts w:ascii="-webkit-standard" w:hAnsi="-webkit-standard"/>
          <w:color w:val="000000"/>
          <w:sz w:val="24"/>
          <w:szCs w:val="24"/>
          <w:lang w:val="en-US"/>
        </w:rPr>
      </w:pPr>
      <w:r w:rsidRPr="00FB0988">
        <w:rPr>
          <w:rFonts w:ascii="Calibri" w:hAnsi="Calibri"/>
          <w:color w:val="000000"/>
          <w:sz w:val="24"/>
          <w:szCs w:val="24"/>
          <w:lang w:val="en-US"/>
        </w:rPr>
        <w:t xml:space="preserve">1330 – Keynote 1: Angelou van </w:t>
      </w:r>
      <w:proofErr w:type="spellStart"/>
      <w:r w:rsidRPr="00FB0988">
        <w:rPr>
          <w:rFonts w:ascii="Calibri" w:hAnsi="Calibri"/>
          <w:color w:val="000000"/>
          <w:sz w:val="24"/>
          <w:szCs w:val="24"/>
          <w:lang w:val="en-US"/>
        </w:rPr>
        <w:t>Gijn</w:t>
      </w:r>
      <w:proofErr w:type="spellEnd"/>
    </w:p>
    <w:p w:rsidR="00FB0988" w:rsidRPr="00FB0988" w:rsidRDefault="00FB0988" w:rsidP="00FB0988">
      <w:pPr>
        <w:rPr>
          <w:rFonts w:ascii="-webkit-standard" w:hAnsi="-webkit-standard"/>
          <w:color w:val="000000"/>
          <w:sz w:val="24"/>
          <w:szCs w:val="24"/>
          <w:lang w:val="en-US"/>
        </w:rPr>
      </w:pPr>
    </w:p>
    <w:p w:rsidR="00FB0988" w:rsidRDefault="00FB0988" w:rsidP="00FB0988">
      <w:pPr>
        <w:rPr>
          <w:rFonts w:ascii="Calibri" w:hAnsi="Calibri"/>
          <w:color w:val="000000"/>
          <w:sz w:val="24"/>
          <w:szCs w:val="24"/>
          <w:lang w:val="en-US"/>
        </w:rPr>
      </w:pPr>
      <w:r w:rsidRPr="00FB0988">
        <w:rPr>
          <w:rFonts w:ascii="Calibri" w:hAnsi="Calibri"/>
          <w:color w:val="000000"/>
          <w:sz w:val="24"/>
          <w:szCs w:val="24"/>
          <w:lang w:val="en-US"/>
        </w:rPr>
        <w:t>1415 – Keynote 2</w:t>
      </w:r>
      <w:r>
        <w:rPr>
          <w:rFonts w:ascii="Calibri" w:hAnsi="Calibri"/>
          <w:color w:val="000000"/>
          <w:sz w:val="24"/>
          <w:szCs w:val="24"/>
          <w:lang w:val="en-US"/>
        </w:rPr>
        <w:t>:</w:t>
      </w:r>
    </w:p>
    <w:p w:rsidR="00FB0988" w:rsidRPr="00FB0988" w:rsidRDefault="00FB0988" w:rsidP="00FB0988">
      <w:pPr>
        <w:rPr>
          <w:rFonts w:ascii="-webkit-standard" w:hAnsi="-webkit-standard"/>
          <w:color w:val="000000"/>
          <w:sz w:val="24"/>
          <w:szCs w:val="24"/>
          <w:lang w:val="en-US"/>
        </w:rPr>
      </w:pPr>
      <w:r w:rsidRPr="00FB0988">
        <w:rPr>
          <w:rFonts w:ascii="Calibri" w:hAnsi="Calibri"/>
          <w:color w:val="000000"/>
          <w:sz w:val="24"/>
          <w:szCs w:val="24"/>
          <w:lang w:val="en-US"/>
        </w:rPr>
        <w:t> </w:t>
      </w:r>
    </w:p>
    <w:p w:rsidR="00FB0988" w:rsidRPr="00FB0988" w:rsidRDefault="00FB0988" w:rsidP="00FB0988">
      <w:pPr>
        <w:rPr>
          <w:rFonts w:asciiTheme="minorHAnsi" w:hAnsiTheme="minorHAnsi"/>
          <w:color w:val="000000"/>
          <w:sz w:val="24"/>
          <w:szCs w:val="24"/>
          <w:lang w:val="en-US"/>
        </w:rPr>
      </w:pPr>
      <w:r w:rsidRPr="00FB0988">
        <w:rPr>
          <w:rFonts w:ascii="-webkit-standard" w:hAnsi="-webkit-standard"/>
          <w:color w:val="000000"/>
          <w:sz w:val="24"/>
          <w:szCs w:val="24"/>
          <w:lang w:val="en-US"/>
        </w:rPr>
        <w:t xml:space="preserve">1500 – </w:t>
      </w:r>
      <w:r w:rsidRPr="00FB0988">
        <w:rPr>
          <w:rFonts w:asciiTheme="minorHAnsi" w:hAnsiTheme="minorHAnsi"/>
          <w:color w:val="000000"/>
          <w:sz w:val="24"/>
          <w:szCs w:val="24"/>
          <w:lang w:val="en-US"/>
        </w:rPr>
        <w:t>Coffee, cake &amp; cigarettes</w:t>
      </w:r>
    </w:p>
    <w:p w:rsidR="00FB0988" w:rsidRPr="00FB0988" w:rsidRDefault="00FB0988" w:rsidP="00FB0988">
      <w:pPr>
        <w:rPr>
          <w:rFonts w:ascii="-webkit-standard" w:hAnsi="-webkit-standard"/>
          <w:color w:val="000000"/>
          <w:sz w:val="24"/>
          <w:szCs w:val="24"/>
          <w:lang w:val="en-US"/>
        </w:rPr>
      </w:pPr>
      <w:r w:rsidRPr="00FB0988">
        <w:rPr>
          <w:rFonts w:ascii="Calibri" w:hAnsi="Calibri"/>
          <w:color w:val="000000"/>
          <w:sz w:val="24"/>
          <w:szCs w:val="24"/>
          <w:lang w:val="en-US"/>
        </w:rPr>
        <w:t> </w:t>
      </w:r>
    </w:p>
    <w:p w:rsidR="00FB0988" w:rsidRPr="00FB0988" w:rsidRDefault="00FB0988" w:rsidP="00FB0988">
      <w:pPr>
        <w:rPr>
          <w:rFonts w:ascii="-webkit-standard" w:hAnsi="-webkit-standard"/>
          <w:color w:val="000000"/>
          <w:sz w:val="24"/>
          <w:szCs w:val="24"/>
          <w:lang w:val="en-US"/>
        </w:rPr>
      </w:pPr>
      <w:r w:rsidRPr="00FB0988">
        <w:rPr>
          <w:rFonts w:ascii="Calibri" w:hAnsi="Calibri"/>
          <w:color w:val="000000"/>
          <w:sz w:val="24"/>
          <w:szCs w:val="24"/>
          <w:lang w:val="en-US"/>
        </w:rPr>
        <w:t>1530 – Presentations by students, alumni and colleagues</w:t>
      </w:r>
    </w:p>
    <w:p w:rsidR="00FB0988" w:rsidRPr="00FB0988" w:rsidRDefault="00FB0988" w:rsidP="00FB0988">
      <w:pPr>
        <w:rPr>
          <w:rFonts w:ascii="-webkit-standard" w:hAnsi="-webkit-standard"/>
          <w:color w:val="000000"/>
          <w:sz w:val="24"/>
          <w:szCs w:val="24"/>
          <w:lang w:val="en-US"/>
        </w:rPr>
      </w:pPr>
      <w:r w:rsidRPr="00FB0988">
        <w:rPr>
          <w:rFonts w:ascii="Calibri" w:hAnsi="Calibri"/>
          <w:color w:val="000000"/>
          <w:sz w:val="24"/>
          <w:szCs w:val="24"/>
          <w:lang w:val="en-US"/>
        </w:rPr>
        <w:t> </w:t>
      </w:r>
    </w:p>
    <w:p w:rsidR="00FB0988" w:rsidRPr="00FB0988" w:rsidRDefault="00FB0988" w:rsidP="00FB0988">
      <w:pPr>
        <w:rPr>
          <w:rStyle w:val="apple-tab-span"/>
          <w:rFonts w:ascii="Calibri" w:hAnsi="Calibri"/>
          <w:sz w:val="24"/>
          <w:szCs w:val="24"/>
        </w:rPr>
      </w:pPr>
      <w:r w:rsidRPr="00FB0988">
        <w:rPr>
          <w:rFonts w:ascii="Calibri" w:hAnsi="Calibri"/>
          <w:color w:val="000000"/>
          <w:sz w:val="24"/>
          <w:szCs w:val="24"/>
        </w:rPr>
        <w:t>1700 – Reception</w:t>
      </w:r>
    </w:p>
    <w:p w:rsidR="00FB0988" w:rsidRDefault="00FB0988" w:rsidP="00FB0988">
      <w:bookmarkStart w:id="8" w:name="_GoBack"/>
      <w:bookmarkEnd w:id="8"/>
    </w:p>
    <w:p w:rsidR="00FB0988" w:rsidRDefault="00FB0988" w:rsidP="00FB0988"/>
    <w:p w:rsidR="00FB0988" w:rsidRPr="00FB0988" w:rsidRDefault="00FB0988" w:rsidP="00FB0988"/>
    <w:sectPr w:rsidR="00FB0988" w:rsidRPr="00FB0988" w:rsidSect="00FB0988">
      <w:endnotePr>
        <w:numFmt w:val="decimal"/>
      </w:endnotePr>
      <w:type w:val="continuous"/>
      <w:pgSz w:w="11907" w:h="16840" w:code="9"/>
      <w:pgMar w:top="624" w:right="624" w:bottom="2835" w:left="624" w:header="567" w:footer="391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A16" w:rsidRDefault="00261A16">
      <w:r>
        <w:separator/>
      </w:r>
    </w:p>
  </w:endnote>
  <w:endnote w:type="continuationSeparator" w:id="0">
    <w:p w:rsidR="00261A16" w:rsidRDefault="00261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E88F6BF-AAC1-4E96-A422-2C36CD04B6D3}"/>
    <w:embedBold r:id="rId2" w:fontKey="{0822F668-BFE0-43EA-8668-4133497A2057}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3" w:fontKey="{1D73A405-AA60-46A7-9D0B-739B826CA5B1}"/>
    <w:embedBold r:id="rId4" w:fontKey="{3892D62A-111F-40ED-B44E-04570184F133}"/>
    <w:embedItalic r:id="rId5" w:fontKey="{B4409F2A-144B-454F-B31C-CCD48A93B15B}"/>
    <w:embedBoldItalic r:id="rId6" w:fontKey="{A05E3FF2-4ED8-430C-989B-029482B83E91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7" w:fontKey="{FB048ACC-4D44-4716-86B6-9C8A55D9BB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0A81A14A-8392-4D5F-A1B4-7FAC4CF941C3}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D1A062E-7E73-4C19-9BCD-DEAE80BF9F8C}"/>
  </w:font>
  <w:font w:name="AU Peto">
    <w:panose1 w:val="040C0B07020602020301"/>
    <w:charset w:val="00"/>
    <w:family w:val="decorative"/>
    <w:pitch w:val="variable"/>
    <w:sig w:usb0="800000AF" w:usb1="0000204A" w:usb2="00000000" w:usb3="00000000" w:csb0="00000001" w:csb1="00000000"/>
    <w:embedRegular r:id="rId10" w:fontKey="{7560A283-37F7-4743-84E4-8F356A0543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A213B1F5-7F07-476D-8116-9752700D6A90}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4E8B3B8E-0D89-488F-AE9E-EC300A0FCE04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988" w:rsidRDefault="00FB0988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988" w:rsidRDefault="00FB0988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05D" w:rsidRDefault="00F57D51" w:rsidP="0021205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9EF06B" wp14:editId="2279F51E">
              <wp:simplePos x="0" y="0"/>
              <wp:positionH relativeFrom="margin">
                <wp:posOffset>756285</wp:posOffset>
              </wp:positionH>
              <wp:positionV relativeFrom="page">
                <wp:posOffset>9641840</wp:posOffset>
              </wp:positionV>
              <wp:extent cx="6012180" cy="899795"/>
              <wp:effectExtent l="3810" t="2540" r="381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2180" cy="899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  <w:insideH w:val="single" w:sz="4" w:space="0" w:color="FFFFFF"/>
                              <w:insideV w:val="single" w:sz="4" w:space="0" w:color="FFFFFF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5500"/>
                            <w:gridCol w:w="3969"/>
                          </w:tblGrid>
                          <w:tr w:rsidR="0021205D" w:rsidRPr="00C92EE8" w:rsidTr="00C92EE8">
                            <w:tc>
                              <w:tcPr>
                                <w:tcW w:w="5500" w:type="dxa"/>
                                <w:shd w:val="clear" w:color="auto" w:fill="auto"/>
                              </w:tcPr>
                              <w:p w:rsidR="0021205D" w:rsidRPr="009224E3" w:rsidRDefault="00FB0988" w:rsidP="00B92392">
                                <w:pPr>
                                  <w:pStyle w:val="Template-Parentlogoname"/>
                                </w:pPr>
                                <w:bookmarkStart w:id="2" w:name="SD_OFF_Parent"/>
                                <w:r>
                                  <w:t>Aarhus</w:t>
                                </w:r>
                                <w:r>
                                  <w:br/>
                                  <w:t>Universitet</w:t>
                                </w:r>
                                <w:bookmarkEnd w:id="2"/>
                              </w:p>
                              <w:p w:rsidR="0021205D" w:rsidRDefault="00FB0988" w:rsidP="00B92392">
                                <w:pPr>
                                  <w:pStyle w:val="Template-Unitnamelogoname"/>
                                </w:pPr>
                                <w:bookmarkStart w:id="3" w:name="SD_OFF_UnitName"/>
                                <w:r>
                                  <w:t>Institut for Kultur og Samfund</w:t>
                                </w:r>
                                <w:bookmarkEnd w:id="3"/>
                              </w:p>
                            </w:tc>
                            <w:tc>
                              <w:tcPr>
                                <w:tcW w:w="3969" w:type="dxa"/>
                                <w:shd w:val="clear" w:color="auto" w:fill="auto"/>
                              </w:tcPr>
                              <w:p w:rsidR="0021205D" w:rsidRDefault="0021205D" w:rsidP="00C92EE8">
                                <w:pPr>
                                  <w:pStyle w:val="Template-Unitnamelogoname"/>
                                  <w:jc w:val="right"/>
                                </w:pPr>
                                <w:bookmarkStart w:id="4" w:name="bmkSecundaryLogo"/>
                                <w:r>
                                  <w:t xml:space="preserve"> </w:t>
                                </w:r>
                                <w:bookmarkEnd w:id="4"/>
                              </w:p>
                            </w:tc>
                          </w:tr>
                        </w:tbl>
                        <w:p w:rsidR="0021205D" w:rsidRPr="009224E3" w:rsidRDefault="0021205D" w:rsidP="0021205D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9" type="#_x0000_t202" style="position:absolute;margin-left:59.55pt;margin-top:759.2pt;width:473.4pt;height:70.8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" filled="f" stroked="f">
              <v:textbox inset="0,0,0,0">
                <w:txbxContent>
                  <w:tbl>
                    <w:tblPr>
                      <w:tblW w:w="0" w:type="auto"/>
                      <w:tbl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  <w:insideH w:val="single" w:sz="4" w:space="0" w:color="FFFFFF"/>
                        <w:insideV w:val="single" w:sz="4" w:space="0" w:color="FFFFFF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5500"/>
                      <w:gridCol w:w="3969"/>
                    </w:tblGrid>
                    <w:tr w:rsidR="0021205D" w:rsidRPr="00C92EE8" w:rsidTr="00C92EE8">
                      <w:tc>
                        <w:tcPr>
                          <w:tcW w:w="5500" w:type="dxa"/>
                          <w:shd w:val="clear" w:color="auto" w:fill="auto"/>
                        </w:tcPr>
                        <w:p w:rsidR="0021205D" w:rsidRPr="009224E3" w:rsidRDefault="00FB0988" w:rsidP="00B92392">
                          <w:pPr>
                            <w:pStyle w:val="Template-Parentlogoname"/>
                          </w:pPr>
                          <w:bookmarkStart w:id="5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5"/>
                        </w:p>
                        <w:p w:rsidR="0021205D" w:rsidRDefault="00FB0988" w:rsidP="00B92392">
                          <w:pPr>
                            <w:pStyle w:val="Template-Unitnamelogoname"/>
                          </w:pPr>
                          <w:bookmarkStart w:id="6" w:name="SD_OFF_UnitName"/>
                          <w:r>
                            <w:t>Institut for Kultur og Samfund</w:t>
                          </w:r>
                          <w:bookmarkEnd w:id="6"/>
                        </w:p>
                      </w:tc>
                      <w:tc>
                        <w:tcPr>
                          <w:tcW w:w="3969" w:type="dxa"/>
                          <w:shd w:val="clear" w:color="auto" w:fill="auto"/>
                        </w:tcPr>
                        <w:p w:rsidR="0021205D" w:rsidRDefault="0021205D" w:rsidP="00C92EE8">
                          <w:pPr>
                            <w:pStyle w:val="Template-Unitnamelogoname"/>
                            <w:jc w:val="right"/>
                          </w:pPr>
                          <w:bookmarkStart w:id="7" w:name="bmkSecundaryLogo"/>
                          <w:r>
                            <w:t xml:space="preserve"> </w:t>
                          </w:r>
                          <w:bookmarkEnd w:id="7"/>
                        </w:p>
                      </w:tc>
                    </w:tr>
                  </w:tbl>
                  <w:p w:rsidR="0021205D" w:rsidRPr="009224E3" w:rsidRDefault="0021205D" w:rsidP="0021205D">
                    <w:pPr>
                      <w:pStyle w:val="Template-Unitnamelogoname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:rsidR="00590C1E" w:rsidRPr="00920B36" w:rsidRDefault="00386039" w:rsidP="00920B36">
    <w:pPr>
      <w:pStyle w:val="Sidefod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BBD34E0" wp14:editId="64A238F5">
              <wp:simplePos x="0" y="0"/>
              <wp:positionH relativeFrom="page">
                <wp:posOffset>396240</wp:posOffset>
              </wp:positionH>
              <wp:positionV relativeFrom="page">
                <wp:posOffset>9641840</wp:posOffset>
              </wp:positionV>
              <wp:extent cx="608400" cy="306000"/>
              <wp:effectExtent l="0" t="0" r="0" b="0"/>
              <wp:wrapNone/>
              <wp:docPr id="7" name="LogoCanvasHide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400" cy="306000"/>
                        <a:chOff x="0" y="0"/>
                        <a:chExt cx="609600" cy="304800"/>
                      </a:xfrm>
                    </wpg:grpSpPr>
                    <wps:wsp>
                      <wps:cNvPr id="2" name="Freeform 4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3428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4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3428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LogoCanvasHide01" o:spid="_x0000_s1026" style="position:absolute;margin-left:31.2pt;margin-top:759.2pt;width:47.9pt;height:24.1pt;z-index:251660288;mso-position-horizontal-relative:page;mso-position-vertical-relative:page;mso-width-relative:margin;mso-height-relative:margin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">
              <v:shape id="Freeform 44" o:spid="_x0000_s1027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GND8MA&#10;AADaAAAADwAAAGRycy9kb3ducmV2LnhtbESPQYvCMBSE74L/IbwFb5quwrJbjaKC0gUp6urB26N5&#10;tsXmpTRR6783C4LHYWa+YSaz1lTiRo0rLSv4HEQgiDOrS84VHP5W/W8QziNrrCyTggc5mE27nQnG&#10;2t55R7e9z0WAsItRQeF9HUvpsoIMuoGtiYN3to1BH2STS93gPcBNJYdR9CUNlhwWCqxpWVB22V+N&#10;guRw+nmMjulmkV6SbdTmp5TWv0r1Ptr5GISn1r/Dr3aiFQzh/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GND8MAAADaAAAADwAAAAAAAAAAAAAAAACYAgAAZHJzL2Rv&#10;d25yZXYueG1sUEsFBgAAAAAEAAQA9QAAAIgD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ed="f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45" o:spid="_x0000_s1028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l1sIA&#10;AADaAAAADwAAAGRycy9kb3ducmV2LnhtbESPT4vCMBTE7wt+h/CEva2pukitRlFBWPYg/kM8Pptn&#10;W21eSpPV7rc3guBxmPnNMONpY0pxo9oVlhV0OxEI4tTqgjMF+93yKwbhPLLG0jIp+CcH00nrY4yJ&#10;tnfe0G3rMxFK2CWoIPe+SqR0aU4GXcdWxME729qgD7LOpK7xHspNKXtRNJAGCw4LOVa0yCm9bv+M&#10;gn6J8WkoszWfLwM3/02Ph83qW6nPdjMbgfDU+Hf4Rf/owMHzSrgB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SXWwgAAANoAAAAPAAAAAAAAAAAAAAAAAJgCAABkcnMvZG93&#10;bnJldi54bWxQSwUGAAAAAAQABAD1AAAAhwMAAAAA&#10;" path="m2878,8160l,8160,8160,r,2892l2878,8160xe" filled="f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A16" w:rsidRDefault="00261A16">
      <w:r>
        <w:separator/>
      </w:r>
    </w:p>
  </w:footnote>
  <w:footnote w:type="continuationSeparator" w:id="0">
    <w:p w:rsidR="00261A16" w:rsidRDefault="00261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988" w:rsidRDefault="00FB0988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988" w:rsidRDefault="00FB0988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988" w:rsidRDefault="00FB0988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C1EB7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7FC033E"/>
    <w:multiLevelType w:val="multilevel"/>
    <w:tmpl w:val="CF268552"/>
    <w:lvl w:ilvl="0">
      <w:start w:val="1"/>
      <w:numFmt w:val="decimal"/>
      <w:pStyle w:val="Opstilling-talellerbogst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2268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2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35" w:hanging="141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19" w:hanging="170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02" w:hanging="19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6" w:hanging="226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9" w:hanging="2551"/>
      </w:pPr>
      <w:rPr>
        <w:rFonts w:hint="default"/>
      </w:rPr>
    </w:lvl>
  </w:abstractNum>
  <w:abstractNum w:abstractNumId="14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>
    <w:nsid w:val="506335AF"/>
    <w:multiLevelType w:val="multilevel"/>
    <w:tmpl w:val="30B860C6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03428E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03428E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03428E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  <w:color w:val="03428E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03428E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  <w:color w:val="03428E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03428E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  <w:color w:val="03428E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03428E"/>
      </w:rPr>
    </w:lvl>
  </w:abstractNum>
  <w:abstractNum w:abstractNumId="17">
    <w:nsid w:val="577D292F"/>
    <w:multiLevelType w:val="multilevel"/>
    <w:tmpl w:val="040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6ACB3B03"/>
    <w:multiLevelType w:val="multilevel"/>
    <w:tmpl w:val="A1B075A4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0">
    <w:nsid w:val="734C7605"/>
    <w:multiLevelType w:val="multilevel"/>
    <w:tmpl w:val="3B3E06A2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5"/>
  </w:num>
  <w:num w:numId="2">
    <w:abstractNumId w:val="11"/>
  </w:num>
  <w:num w:numId="3">
    <w:abstractNumId w:val="14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19"/>
  </w:num>
  <w:num w:numId="15">
    <w:abstractNumId w:val="20"/>
  </w:num>
  <w:num w:numId="16">
    <w:abstractNumId w:val="18"/>
  </w:num>
  <w:num w:numId="17">
    <w:abstractNumId w:val="12"/>
  </w:num>
  <w:num w:numId="18">
    <w:abstractNumId w:val="17"/>
  </w:num>
  <w:num w:numId="19">
    <w:abstractNumId w:val="0"/>
  </w:num>
  <w:num w:numId="20">
    <w:abstractNumId w:val="15"/>
  </w:num>
  <w:num w:numId="21">
    <w:abstractNumId w:val="11"/>
  </w:num>
  <w:num w:numId="22">
    <w:abstractNumId w:val="14"/>
  </w:num>
  <w:num w:numId="23">
    <w:abstractNumId w:val="16"/>
  </w:num>
  <w:num w:numId="24">
    <w:abstractNumId w:val="8"/>
  </w:num>
  <w:num w:numId="25">
    <w:abstractNumId w:val="7"/>
  </w:num>
  <w:num w:numId="26">
    <w:abstractNumId w:val="6"/>
  </w:num>
  <w:num w:numId="27">
    <w:abstractNumId w:val="5"/>
  </w:num>
  <w:num w:numId="28">
    <w:abstractNumId w:val="13"/>
  </w:num>
  <w:num w:numId="29">
    <w:abstractNumId w:val="4"/>
  </w:num>
  <w:num w:numId="30">
    <w:abstractNumId w:val="3"/>
  </w:num>
  <w:num w:numId="31">
    <w:abstractNumId w:val="2"/>
  </w:num>
  <w:num w:numId="32">
    <w:abstractNumId w:val="1"/>
  </w:num>
  <w:num w:numId="33">
    <w:abstractNumId w:val="19"/>
  </w:num>
  <w:num w:numId="34">
    <w:abstractNumId w:val="2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formsDesign/>
  <w:attachedTemplate r:id="rId1"/>
  <w:defaultTabStop w:val="720"/>
  <w:autoHyphenation/>
  <w:hyphenationZone w:val="284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988"/>
    <w:rsid w:val="00003B6C"/>
    <w:rsid w:val="000219DB"/>
    <w:rsid w:val="00043197"/>
    <w:rsid w:val="00045063"/>
    <w:rsid w:val="00051223"/>
    <w:rsid w:val="00051A09"/>
    <w:rsid w:val="0006163F"/>
    <w:rsid w:val="00094D54"/>
    <w:rsid w:val="000A36A9"/>
    <w:rsid w:val="000C4599"/>
    <w:rsid w:val="000E3985"/>
    <w:rsid w:val="000F296A"/>
    <w:rsid w:val="00107A84"/>
    <w:rsid w:val="0011268A"/>
    <w:rsid w:val="001228D2"/>
    <w:rsid w:val="00140BEF"/>
    <w:rsid w:val="0014581F"/>
    <w:rsid w:val="00153477"/>
    <w:rsid w:val="00155BF4"/>
    <w:rsid w:val="00180A0A"/>
    <w:rsid w:val="00192812"/>
    <w:rsid w:val="001A030E"/>
    <w:rsid w:val="001C2A35"/>
    <w:rsid w:val="001C2E9B"/>
    <w:rsid w:val="001D3605"/>
    <w:rsid w:val="001D59A1"/>
    <w:rsid w:val="001E5A8D"/>
    <w:rsid w:val="0021205D"/>
    <w:rsid w:val="00216753"/>
    <w:rsid w:val="002171DE"/>
    <w:rsid w:val="00227E7F"/>
    <w:rsid w:val="00233A87"/>
    <w:rsid w:val="00261A16"/>
    <w:rsid w:val="0026509A"/>
    <w:rsid w:val="00267D7D"/>
    <w:rsid w:val="00283D7B"/>
    <w:rsid w:val="00291C74"/>
    <w:rsid w:val="002A3716"/>
    <w:rsid w:val="002E18BE"/>
    <w:rsid w:val="002E326D"/>
    <w:rsid w:val="002E5905"/>
    <w:rsid w:val="00313624"/>
    <w:rsid w:val="00327111"/>
    <w:rsid w:val="0035377D"/>
    <w:rsid w:val="00376F85"/>
    <w:rsid w:val="00386039"/>
    <w:rsid w:val="003868F5"/>
    <w:rsid w:val="003B28A7"/>
    <w:rsid w:val="003C299D"/>
    <w:rsid w:val="003E6170"/>
    <w:rsid w:val="003F33BA"/>
    <w:rsid w:val="0040356C"/>
    <w:rsid w:val="00426E1D"/>
    <w:rsid w:val="004278C2"/>
    <w:rsid w:val="00443D5B"/>
    <w:rsid w:val="0048777D"/>
    <w:rsid w:val="004A66E6"/>
    <w:rsid w:val="004D7C3C"/>
    <w:rsid w:val="004E0B96"/>
    <w:rsid w:val="00500366"/>
    <w:rsid w:val="00503466"/>
    <w:rsid w:val="00504494"/>
    <w:rsid w:val="005477FF"/>
    <w:rsid w:val="00547ACA"/>
    <w:rsid w:val="005550BF"/>
    <w:rsid w:val="00577E20"/>
    <w:rsid w:val="005802EE"/>
    <w:rsid w:val="005864C2"/>
    <w:rsid w:val="00590C1E"/>
    <w:rsid w:val="005A4559"/>
    <w:rsid w:val="005B3FA0"/>
    <w:rsid w:val="005C0AE4"/>
    <w:rsid w:val="005C51F4"/>
    <w:rsid w:val="005E1BE4"/>
    <w:rsid w:val="005E4CD4"/>
    <w:rsid w:val="005E6CB9"/>
    <w:rsid w:val="005F0AFC"/>
    <w:rsid w:val="005F2361"/>
    <w:rsid w:val="005F73ED"/>
    <w:rsid w:val="00641B24"/>
    <w:rsid w:val="00653821"/>
    <w:rsid w:val="00667BAA"/>
    <w:rsid w:val="00687B3C"/>
    <w:rsid w:val="006A02C8"/>
    <w:rsid w:val="006A243E"/>
    <w:rsid w:val="006B3F55"/>
    <w:rsid w:val="006C3A1B"/>
    <w:rsid w:val="006D6F7B"/>
    <w:rsid w:val="006F4113"/>
    <w:rsid w:val="006F4612"/>
    <w:rsid w:val="00707AC1"/>
    <w:rsid w:val="00721EF0"/>
    <w:rsid w:val="00736658"/>
    <w:rsid w:val="00757BDC"/>
    <w:rsid w:val="007663CB"/>
    <w:rsid w:val="00787365"/>
    <w:rsid w:val="00795523"/>
    <w:rsid w:val="007955B4"/>
    <w:rsid w:val="007C2708"/>
    <w:rsid w:val="007C47BA"/>
    <w:rsid w:val="007C5D48"/>
    <w:rsid w:val="007E0215"/>
    <w:rsid w:val="00801BFA"/>
    <w:rsid w:val="008343B7"/>
    <w:rsid w:val="00837909"/>
    <w:rsid w:val="00852026"/>
    <w:rsid w:val="0085222B"/>
    <w:rsid w:val="008566CD"/>
    <w:rsid w:val="00863559"/>
    <w:rsid w:val="008753F3"/>
    <w:rsid w:val="0088284C"/>
    <w:rsid w:val="0089742E"/>
    <w:rsid w:val="008C0BDC"/>
    <w:rsid w:val="008C5DEE"/>
    <w:rsid w:val="008D6190"/>
    <w:rsid w:val="008E693A"/>
    <w:rsid w:val="008F1BD1"/>
    <w:rsid w:val="009043CD"/>
    <w:rsid w:val="00920B36"/>
    <w:rsid w:val="00927620"/>
    <w:rsid w:val="00930E78"/>
    <w:rsid w:val="00937410"/>
    <w:rsid w:val="009508C4"/>
    <w:rsid w:val="009716C8"/>
    <w:rsid w:val="00972A3A"/>
    <w:rsid w:val="00980D15"/>
    <w:rsid w:val="009A768A"/>
    <w:rsid w:val="009C3A4A"/>
    <w:rsid w:val="009E1C4C"/>
    <w:rsid w:val="009E6E11"/>
    <w:rsid w:val="009F53A1"/>
    <w:rsid w:val="00A11327"/>
    <w:rsid w:val="00A30D4C"/>
    <w:rsid w:val="00A45E9F"/>
    <w:rsid w:val="00A639C5"/>
    <w:rsid w:val="00A80FBB"/>
    <w:rsid w:val="00A812E5"/>
    <w:rsid w:val="00AA0EF9"/>
    <w:rsid w:val="00AA34A5"/>
    <w:rsid w:val="00AA37F8"/>
    <w:rsid w:val="00AB4E1D"/>
    <w:rsid w:val="00AB5057"/>
    <w:rsid w:val="00B0374C"/>
    <w:rsid w:val="00B15221"/>
    <w:rsid w:val="00B1576C"/>
    <w:rsid w:val="00B42BA4"/>
    <w:rsid w:val="00B6597D"/>
    <w:rsid w:val="00B92392"/>
    <w:rsid w:val="00BA459B"/>
    <w:rsid w:val="00BA56DF"/>
    <w:rsid w:val="00BA70A2"/>
    <w:rsid w:val="00BB60F8"/>
    <w:rsid w:val="00BD2E43"/>
    <w:rsid w:val="00BE7FBE"/>
    <w:rsid w:val="00BF3805"/>
    <w:rsid w:val="00BF5B05"/>
    <w:rsid w:val="00C202F4"/>
    <w:rsid w:val="00C455A8"/>
    <w:rsid w:val="00C92EE8"/>
    <w:rsid w:val="00C96CED"/>
    <w:rsid w:val="00CB2ECE"/>
    <w:rsid w:val="00CB5129"/>
    <w:rsid w:val="00CB58A7"/>
    <w:rsid w:val="00CF74B3"/>
    <w:rsid w:val="00D021CB"/>
    <w:rsid w:val="00D11896"/>
    <w:rsid w:val="00D14888"/>
    <w:rsid w:val="00D311B5"/>
    <w:rsid w:val="00D436E6"/>
    <w:rsid w:val="00D56605"/>
    <w:rsid w:val="00D71EDD"/>
    <w:rsid w:val="00D721F6"/>
    <w:rsid w:val="00D93CD4"/>
    <w:rsid w:val="00DA43A6"/>
    <w:rsid w:val="00DA4E2E"/>
    <w:rsid w:val="00E1718D"/>
    <w:rsid w:val="00E34ADE"/>
    <w:rsid w:val="00E715E5"/>
    <w:rsid w:val="00E87C00"/>
    <w:rsid w:val="00E90F3E"/>
    <w:rsid w:val="00EA6633"/>
    <w:rsid w:val="00EB131C"/>
    <w:rsid w:val="00EB760B"/>
    <w:rsid w:val="00ED67D0"/>
    <w:rsid w:val="00EE0A6A"/>
    <w:rsid w:val="00EF0C5C"/>
    <w:rsid w:val="00F4463E"/>
    <w:rsid w:val="00F45004"/>
    <w:rsid w:val="00F57D51"/>
    <w:rsid w:val="00F65EC8"/>
    <w:rsid w:val="00FA31F3"/>
    <w:rsid w:val="00FB0988"/>
    <w:rsid w:val="00FE0DAB"/>
    <w:rsid w:val="00FF0824"/>
    <w:rsid w:val="00FF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U Passata" w:eastAsia="Times New Roman" w:hAnsi="AU Passata" w:cs="Times New Roman"/>
        <w:color w:val="03428E"/>
        <w:sz w:val="30"/>
        <w:szCs w:val="30"/>
        <w:lang w:val="da-DK" w:eastAsia="da-DK" w:bidi="ar-SA"/>
      </w:rPr>
    </w:rPrDefault>
    <w:pPrDefault>
      <w:pPr>
        <w:spacing w:line="3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uiPriority="1" w:qFormat="1"/>
    <w:lsdException w:name="heading 8" w:uiPriority="1" w:qFormat="1"/>
    <w:lsdException w:name="heading 9" w:uiPriority="1" w:qFormat="1"/>
    <w:lsdException w:name="caption" w:qFormat="1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nhideWhenUsed="0" w:qFormat="1"/>
    <w:lsdException w:name="Quote" w:unhideWhenUsed="0" w:qFormat="1"/>
    <w:lsdException w:name="Intense Quote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nhideWhenUsed="0" w:qFormat="1"/>
    <w:lsdException w:name="Subtle Reference" w:unhideWhenUsed="0" w:qFormat="1"/>
    <w:lsdException w:name="Intense Reference" w:unhideWhenUsed="0" w:qFormat="1"/>
    <w:lsdException w:name="Book Title" w:unhideWhenUsed="0" w:qFormat="1"/>
    <w:lsdException w:name="TOC Heading" w:qFormat="1"/>
  </w:latentStyles>
  <w:style w:type="paragraph" w:default="1" w:styleId="Normal">
    <w:name w:val="Normal"/>
    <w:qFormat/>
    <w:rsid w:val="00EF0C5C"/>
  </w:style>
  <w:style w:type="paragraph" w:styleId="Overskrift1">
    <w:name w:val="heading 1"/>
    <w:aliases w:val="overskrift - Light"/>
    <w:basedOn w:val="Normal"/>
    <w:next w:val="Normal"/>
    <w:uiPriority w:val="1"/>
    <w:qFormat/>
    <w:rsid w:val="00EF0C5C"/>
    <w:pPr>
      <w:keepNext/>
      <w:spacing w:line="2400" w:lineRule="exact"/>
      <w:outlineLvl w:val="0"/>
    </w:pPr>
    <w:rPr>
      <w:rFonts w:ascii="AU Passata Light" w:hAnsi="AU Passata Light" w:cs="Arial"/>
      <w:bCs/>
      <w:caps/>
      <w:sz w:val="240"/>
      <w:szCs w:val="32"/>
    </w:rPr>
  </w:style>
  <w:style w:type="paragraph" w:styleId="Overskrift2">
    <w:name w:val="heading 2"/>
    <w:aliases w:val="Citat - Light"/>
    <w:basedOn w:val="Normal"/>
    <w:next w:val="Normal"/>
    <w:uiPriority w:val="1"/>
    <w:qFormat/>
    <w:rsid w:val="00EF0C5C"/>
    <w:pPr>
      <w:keepNext/>
      <w:spacing w:line="1100" w:lineRule="exact"/>
      <w:outlineLvl w:val="1"/>
    </w:pPr>
    <w:rPr>
      <w:rFonts w:ascii="AU Passata Light" w:hAnsi="AU Passata Light" w:cs="Arial"/>
      <w:bCs/>
      <w:iCs/>
      <w:caps/>
      <w:sz w:val="120"/>
      <w:szCs w:val="28"/>
    </w:rPr>
  </w:style>
  <w:style w:type="paragraph" w:styleId="Overskrift3">
    <w:name w:val="heading 3"/>
    <w:aliases w:val="Manchet"/>
    <w:basedOn w:val="Normal"/>
    <w:next w:val="Normal"/>
    <w:uiPriority w:val="1"/>
    <w:qFormat/>
    <w:rsid w:val="00EF0C5C"/>
    <w:pPr>
      <w:keepNext/>
      <w:spacing w:line="800" w:lineRule="atLeast"/>
      <w:outlineLvl w:val="2"/>
    </w:pPr>
    <w:rPr>
      <w:rFonts w:cs="Arial"/>
      <w:b/>
      <w:bCs/>
      <w:caps/>
      <w:sz w:val="80"/>
      <w:szCs w:val="26"/>
    </w:rPr>
  </w:style>
  <w:style w:type="paragraph" w:styleId="Overskrift4">
    <w:name w:val="heading 4"/>
    <w:aliases w:val="Mellemrubrik"/>
    <w:basedOn w:val="Normal"/>
    <w:next w:val="Normal"/>
    <w:uiPriority w:val="1"/>
    <w:qFormat/>
    <w:rsid w:val="00EF0C5C"/>
    <w:pPr>
      <w:keepNext/>
      <w:outlineLvl w:val="3"/>
    </w:pPr>
    <w:rPr>
      <w:b/>
      <w:bCs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EF0C5C"/>
    <w:pPr>
      <w:spacing w:line="240" w:lineRule="atLeast"/>
      <w:outlineLvl w:val="4"/>
    </w:pPr>
    <w:rPr>
      <w:b/>
      <w:bCs/>
      <w:iCs/>
      <w:sz w:val="18"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EF0C5C"/>
    <w:pPr>
      <w:spacing w:line="240" w:lineRule="atLeast"/>
      <w:outlineLvl w:val="5"/>
    </w:pPr>
    <w:rPr>
      <w:b/>
      <w:bCs/>
      <w:sz w:val="18"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EF0C5C"/>
    <w:pPr>
      <w:spacing w:line="240" w:lineRule="atLeast"/>
      <w:outlineLvl w:val="6"/>
    </w:pPr>
    <w:rPr>
      <w:b/>
      <w:sz w:val="18"/>
    </w:rPr>
  </w:style>
  <w:style w:type="paragraph" w:styleId="Overskrift8">
    <w:name w:val="heading 8"/>
    <w:basedOn w:val="Normal"/>
    <w:next w:val="Normal"/>
    <w:uiPriority w:val="1"/>
    <w:semiHidden/>
    <w:qFormat/>
    <w:rsid w:val="00EF0C5C"/>
    <w:pPr>
      <w:spacing w:line="240" w:lineRule="atLeast"/>
      <w:outlineLvl w:val="7"/>
    </w:pPr>
    <w:rPr>
      <w:b/>
      <w:iCs/>
      <w:sz w:val="18"/>
    </w:rPr>
  </w:style>
  <w:style w:type="paragraph" w:styleId="Overskrift9">
    <w:name w:val="heading 9"/>
    <w:basedOn w:val="Normal"/>
    <w:next w:val="Normal"/>
    <w:uiPriority w:val="1"/>
    <w:semiHidden/>
    <w:qFormat/>
    <w:rsid w:val="00EF0C5C"/>
    <w:pPr>
      <w:spacing w:line="240" w:lineRule="atLeast"/>
      <w:outlineLvl w:val="8"/>
    </w:pPr>
    <w:rPr>
      <w:rFonts w:cs="Arial"/>
      <w:b/>
      <w:sz w:val="18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EF0C5C"/>
    <w:pPr>
      <w:numPr>
        <w:numId w:val="1"/>
      </w:numPr>
    </w:pPr>
  </w:style>
  <w:style w:type="numbering" w:styleId="1ai">
    <w:name w:val="Outline List 1"/>
    <w:basedOn w:val="Ingenoversigt"/>
    <w:semiHidden/>
    <w:rsid w:val="00EF0C5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EF0C5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EF0C5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EF0C5C"/>
    <w:pPr>
      <w:spacing w:after="120"/>
    </w:pPr>
  </w:style>
  <w:style w:type="paragraph" w:styleId="Brdtekst2">
    <w:name w:val="Body Text 2"/>
    <w:basedOn w:val="Normal"/>
    <w:uiPriority w:val="99"/>
    <w:semiHidden/>
    <w:rsid w:val="00EF0C5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EF0C5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EF0C5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EF0C5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EF0C5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EF0C5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EF0C5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99"/>
    <w:semiHidden/>
    <w:qFormat/>
    <w:rsid w:val="00EF0C5C"/>
    <w:pPr>
      <w:spacing w:line="300" w:lineRule="atLeast"/>
    </w:pPr>
    <w:rPr>
      <w:bCs/>
      <w:color w:val="03428F"/>
      <w:sz w:val="24"/>
      <w:szCs w:val="20"/>
    </w:rPr>
  </w:style>
  <w:style w:type="paragraph" w:styleId="Sluthilsen">
    <w:name w:val="Closing"/>
    <w:basedOn w:val="Normal"/>
    <w:uiPriority w:val="99"/>
    <w:semiHidden/>
    <w:rsid w:val="00EF0C5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EF0C5C"/>
  </w:style>
  <w:style w:type="paragraph" w:styleId="E-mail-signatur">
    <w:name w:val="E-mail Signature"/>
    <w:basedOn w:val="Normal"/>
    <w:uiPriority w:val="99"/>
    <w:semiHidden/>
    <w:rsid w:val="00EF0C5C"/>
  </w:style>
  <w:style w:type="character" w:styleId="Fremhv">
    <w:name w:val="Emphasis"/>
    <w:uiPriority w:val="99"/>
    <w:semiHidden/>
    <w:qFormat/>
    <w:rsid w:val="00EF0C5C"/>
    <w:rPr>
      <w:rFonts w:ascii="AU Passata" w:hAnsi="AU Passata"/>
      <w:i/>
      <w:iCs/>
      <w:color w:val="03428E"/>
    </w:rPr>
  </w:style>
  <w:style w:type="character" w:styleId="Slutnotehenvisning">
    <w:name w:val="endnote reference"/>
    <w:uiPriority w:val="99"/>
    <w:semiHidden/>
    <w:rsid w:val="00EF0C5C"/>
    <w:rPr>
      <w:rFonts w:ascii="Verdana" w:hAnsi="Verdana"/>
      <w:color w:val="03428E"/>
      <w:sz w:val="14"/>
      <w:vertAlign w:val="superscript"/>
    </w:rPr>
  </w:style>
  <w:style w:type="paragraph" w:styleId="Slutnotetekst">
    <w:name w:val="endnote text"/>
    <w:basedOn w:val="Normal"/>
    <w:uiPriority w:val="99"/>
    <w:semiHidden/>
    <w:rsid w:val="00EF0C5C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EF0C5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EF0C5C"/>
    <w:rPr>
      <w:rFonts w:ascii="Arial" w:hAnsi="Arial" w:cs="Arial"/>
      <w:szCs w:val="20"/>
    </w:rPr>
  </w:style>
  <w:style w:type="character" w:styleId="Fodnotehenvisning">
    <w:name w:val="footnote reference"/>
    <w:uiPriority w:val="99"/>
    <w:semiHidden/>
    <w:rsid w:val="00EF0C5C"/>
    <w:rPr>
      <w:rFonts w:ascii="Verdana" w:hAnsi="Verdana"/>
      <w:color w:val="03428E"/>
      <w:sz w:val="14"/>
      <w:vertAlign w:val="superscript"/>
    </w:rPr>
  </w:style>
  <w:style w:type="paragraph" w:styleId="Fodnotetekst">
    <w:name w:val="footnote text"/>
    <w:basedOn w:val="Normal"/>
    <w:uiPriority w:val="99"/>
    <w:semiHidden/>
    <w:rsid w:val="00EF0C5C"/>
    <w:pPr>
      <w:spacing w:line="180" w:lineRule="atLeast"/>
    </w:pPr>
    <w:rPr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EF0C5C"/>
    <w:rPr>
      <w:rFonts w:ascii="AU Passata" w:hAnsi="AU Passata"/>
      <w:color w:val="03428E"/>
    </w:rPr>
  </w:style>
  <w:style w:type="paragraph" w:styleId="HTML-adresse">
    <w:name w:val="HTML Address"/>
    <w:basedOn w:val="Normal"/>
    <w:uiPriority w:val="99"/>
    <w:semiHidden/>
    <w:rsid w:val="00EF0C5C"/>
    <w:rPr>
      <w:i/>
      <w:iCs/>
    </w:rPr>
  </w:style>
  <w:style w:type="character" w:styleId="HTML-citat">
    <w:name w:val="HTML Cite"/>
    <w:uiPriority w:val="99"/>
    <w:semiHidden/>
    <w:rsid w:val="00EF0C5C"/>
    <w:rPr>
      <w:rFonts w:ascii="AU Passata" w:hAnsi="AU Passata"/>
      <w:i/>
      <w:iCs/>
      <w:color w:val="03428E"/>
    </w:rPr>
  </w:style>
  <w:style w:type="character" w:styleId="HTML-kode">
    <w:name w:val="HTML Code"/>
    <w:uiPriority w:val="99"/>
    <w:semiHidden/>
    <w:rsid w:val="00EF0C5C"/>
    <w:rPr>
      <w:rFonts w:ascii="Courier New" w:hAnsi="Courier New" w:cs="Courier New"/>
      <w:color w:val="03428E"/>
      <w:sz w:val="20"/>
      <w:szCs w:val="20"/>
    </w:rPr>
  </w:style>
  <w:style w:type="character" w:styleId="HTML-definition">
    <w:name w:val="HTML Definition"/>
    <w:uiPriority w:val="99"/>
    <w:semiHidden/>
    <w:rsid w:val="00EF0C5C"/>
    <w:rPr>
      <w:rFonts w:ascii="AU Passata" w:hAnsi="AU Passata"/>
      <w:i/>
      <w:iCs/>
      <w:color w:val="03428E"/>
    </w:rPr>
  </w:style>
  <w:style w:type="character" w:styleId="HTML-tastatur">
    <w:name w:val="HTML Keyboard"/>
    <w:uiPriority w:val="99"/>
    <w:semiHidden/>
    <w:rsid w:val="00EF0C5C"/>
    <w:rPr>
      <w:rFonts w:ascii="Courier New" w:hAnsi="Courier New" w:cs="Courier New"/>
      <w:color w:val="03428E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EF0C5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EF0C5C"/>
    <w:rPr>
      <w:rFonts w:ascii="Courier New" w:hAnsi="Courier New" w:cs="Courier New"/>
      <w:color w:val="03428E"/>
    </w:rPr>
  </w:style>
  <w:style w:type="character" w:styleId="HTML-skrivemaskine">
    <w:name w:val="HTML Typewriter"/>
    <w:uiPriority w:val="99"/>
    <w:semiHidden/>
    <w:rsid w:val="00EF0C5C"/>
    <w:rPr>
      <w:rFonts w:ascii="Courier New" w:hAnsi="Courier New" w:cs="Courier New"/>
      <w:color w:val="03428E"/>
      <w:sz w:val="20"/>
      <w:szCs w:val="20"/>
    </w:rPr>
  </w:style>
  <w:style w:type="character" w:styleId="HTML-variabel">
    <w:name w:val="HTML Variable"/>
    <w:uiPriority w:val="99"/>
    <w:semiHidden/>
    <w:rsid w:val="00EF0C5C"/>
    <w:rPr>
      <w:rFonts w:ascii="AU Passata" w:hAnsi="AU Passata"/>
      <w:i/>
      <w:iCs/>
      <w:color w:val="03428E"/>
    </w:rPr>
  </w:style>
  <w:style w:type="character" w:styleId="Linjenummer">
    <w:name w:val="line number"/>
    <w:basedOn w:val="Standardskrifttypeiafsnit"/>
    <w:uiPriority w:val="99"/>
    <w:semiHidden/>
    <w:rsid w:val="00EF0C5C"/>
    <w:rPr>
      <w:rFonts w:ascii="AU Passata" w:hAnsi="AU Passata"/>
      <w:color w:val="03428E"/>
    </w:rPr>
  </w:style>
  <w:style w:type="paragraph" w:styleId="Opstilling">
    <w:name w:val="List"/>
    <w:basedOn w:val="Normal"/>
    <w:uiPriority w:val="99"/>
    <w:semiHidden/>
    <w:rsid w:val="00EF0C5C"/>
    <w:pPr>
      <w:ind w:left="283" w:hanging="283"/>
    </w:pPr>
  </w:style>
  <w:style w:type="paragraph" w:styleId="Opstilling2">
    <w:name w:val="List 2"/>
    <w:basedOn w:val="Normal"/>
    <w:uiPriority w:val="99"/>
    <w:semiHidden/>
    <w:rsid w:val="00EF0C5C"/>
    <w:pPr>
      <w:ind w:left="566" w:hanging="283"/>
    </w:pPr>
  </w:style>
  <w:style w:type="paragraph" w:styleId="Opstilling3">
    <w:name w:val="List 3"/>
    <w:basedOn w:val="Normal"/>
    <w:uiPriority w:val="99"/>
    <w:semiHidden/>
    <w:rsid w:val="00EF0C5C"/>
    <w:pPr>
      <w:ind w:left="849" w:hanging="283"/>
    </w:pPr>
  </w:style>
  <w:style w:type="paragraph" w:styleId="Opstilling4">
    <w:name w:val="List 4"/>
    <w:basedOn w:val="Normal"/>
    <w:uiPriority w:val="99"/>
    <w:semiHidden/>
    <w:rsid w:val="00EF0C5C"/>
    <w:pPr>
      <w:ind w:left="1132" w:hanging="283"/>
    </w:pPr>
  </w:style>
  <w:style w:type="paragraph" w:styleId="Opstilling5">
    <w:name w:val="List 5"/>
    <w:basedOn w:val="Normal"/>
    <w:uiPriority w:val="99"/>
    <w:semiHidden/>
    <w:rsid w:val="00EF0C5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EF0C5C"/>
    <w:pPr>
      <w:numPr>
        <w:numId w:val="23"/>
      </w:numPr>
      <w:spacing w:line="420" w:lineRule="atLeast"/>
    </w:pPr>
    <w:rPr>
      <w:szCs w:val="36"/>
    </w:rPr>
  </w:style>
  <w:style w:type="paragraph" w:styleId="Opstilling-punkttegn2">
    <w:name w:val="List Bullet 2"/>
    <w:basedOn w:val="Normal"/>
    <w:uiPriority w:val="99"/>
    <w:semiHidden/>
    <w:rsid w:val="00EF0C5C"/>
    <w:pPr>
      <w:numPr>
        <w:numId w:val="24"/>
      </w:numPr>
    </w:pPr>
  </w:style>
  <w:style w:type="paragraph" w:styleId="Opstilling-punkttegn3">
    <w:name w:val="List Bullet 3"/>
    <w:basedOn w:val="Normal"/>
    <w:uiPriority w:val="99"/>
    <w:semiHidden/>
    <w:rsid w:val="00EF0C5C"/>
    <w:pPr>
      <w:numPr>
        <w:numId w:val="25"/>
      </w:numPr>
    </w:pPr>
  </w:style>
  <w:style w:type="paragraph" w:styleId="Opstilling-punkttegn4">
    <w:name w:val="List Bullet 4"/>
    <w:basedOn w:val="Normal"/>
    <w:uiPriority w:val="99"/>
    <w:semiHidden/>
    <w:rsid w:val="00EF0C5C"/>
    <w:pPr>
      <w:numPr>
        <w:numId w:val="26"/>
      </w:numPr>
    </w:pPr>
  </w:style>
  <w:style w:type="paragraph" w:styleId="Opstilling-punkttegn5">
    <w:name w:val="List Bullet 5"/>
    <w:basedOn w:val="Normal"/>
    <w:uiPriority w:val="99"/>
    <w:semiHidden/>
    <w:rsid w:val="00EF0C5C"/>
    <w:pPr>
      <w:numPr>
        <w:numId w:val="27"/>
      </w:numPr>
    </w:pPr>
  </w:style>
  <w:style w:type="paragraph" w:styleId="Opstilling-forts">
    <w:name w:val="List Continue"/>
    <w:basedOn w:val="Normal"/>
    <w:uiPriority w:val="99"/>
    <w:semiHidden/>
    <w:rsid w:val="00EF0C5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EF0C5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EF0C5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EF0C5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EF0C5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EF0C5C"/>
    <w:pPr>
      <w:numPr>
        <w:numId w:val="28"/>
      </w:numPr>
      <w:spacing w:line="420" w:lineRule="atLeast"/>
    </w:pPr>
    <w:rPr>
      <w:szCs w:val="36"/>
    </w:rPr>
  </w:style>
  <w:style w:type="paragraph" w:styleId="Opstilling-talellerbogst2">
    <w:name w:val="List Number 2"/>
    <w:basedOn w:val="Normal"/>
    <w:uiPriority w:val="99"/>
    <w:semiHidden/>
    <w:rsid w:val="00EF0C5C"/>
    <w:pPr>
      <w:numPr>
        <w:numId w:val="29"/>
      </w:numPr>
    </w:pPr>
  </w:style>
  <w:style w:type="paragraph" w:styleId="Opstilling-talellerbogst3">
    <w:name w:val="List Number 3"/>
    <w:basedOn w:val="Normal"/>
    <w:uiPriority w:val="99"/>
    <w:semiHidden/>
    <w:rsid w:val="00EF0C5C"/>
    <w:pPr>
      <w:numPr>
        <w:numId w:val="30"/>
      </w:numPr>
    </w:pPr>
  </w:style>
  <w:style w:type="paragraph" w:styleId="Opstilling-talellerbogst4">
    <w:name w:val="List Number 4"/>
    <w:basedOn w:val="Normal"/>
    <w:uiPriority w:val="99"/>
    <w:semiHidden/>
    <w:rsid w:val="00EF0C5C"/>
    <w:pPr>
      <w:numPr>
        <w:numId w:val="31"/>
      </w:numPr>
    </w:pPr>
  </w:style>
  <w:style w:type="paragraph" w:styleId="Opstilling-talellerbogst5">
    <w:name w:val="List Number 5"/>
    <w:basedOn w:val="Normal"/>
    <w:uiPriority w:val="99"/>
    <w:semiHidden/>
    <w:rsid w:val="00EF0C5C"/>
    <w:pPr>
      <w:numPr>
        <w:numId w:val="32"/>
      </w:numPr>
    </w:pPr>
  </w:style>
  <w:style w:type="paragraph" w:styleId="Brevhoved">
    <w:name w:val="Message Header"/>
    <w:basedOn w:val="Normal"/>
    <w:uiPriority w:val="99"/>
    <w:semiHidden/>
    <w:rsid w:val="00EF0C5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EF0C5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EF0C5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EF0C5C"/>
  </w:style>
  <w:style w:type="paragraph" w:styleId="Almindeligtekst">
    <w:name w:val="Plain Text"/>
    <w:basedOn w:val="Normal"/>
    <w:uiPriority w:val="99"/>
    <w:semiHidden/>
    <w:rsid w:val="00EF0C5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EF0C5C"/>
  </w:style>
  <w:style w:type="paragraph" w:styleId="Underskrift">
    <w:name w:val="Signature"/>
    <w:basedOn w:val="Normal"/>
    <w:uiPriority w:val="99"/>
    <w:semiHidden/>
    <w:rsid w:val="00EF0C5C"/>
    <w:pPr>
      <w:ind w:left="4252"/>
    </w:pPr>
  </w:style>
  <w:style w:type="character" w:styleId="Strk">
    <w:name w:val="Strong"/>
    <w:uiPriority w:val="99"/>
    <w:semiHidden/>
    <w:qFormat/>
    <w:rsid w:val="00EF0C5C"/>
    <w:rPr>
      <w:rFonts w:ascii="AU Passata" w:hAnsi="AU Passata"/>
      <w:b/>
      <w:bCs/>
      <w:color w:val="03428E"/>
    </w:rPr>
  </w:style>
  <w:style w:type="paragraph" w:styleId="Undertitel">
    <w:name w:val="Subtitle"/>
    <w:basedOn w:val="Normal"/>
    <w:uiPriority w:val="99"/>
    <w:semiHidden/>
    <w:qFormat/>
    <w:rsid w:val="00EF0C5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EF0C5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EF0C5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EF0C5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EF0C5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EF0C5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EF0C5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EF0C5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EF0C5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EF0C5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EF0C5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EF0C5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EF0C5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EF0C5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EF0C5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EF0C5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EF0C5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EF0C5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EF0C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EF0C5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EF0C5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EF0C5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EF0C5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EF0C5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EF0C5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EF0C5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EF0C5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EF0C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EF0C5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EF0C5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EF0C5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EF0C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EF0C5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EF0C5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EF0C5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EF0C5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EF0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EF0C5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EF0C5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EF0C5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99"/>
    <w:semiHidden/>
    <w:qFormat/>
    <w:rsid w:val="00EF0C5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EF0C5C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EF0C5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EF0C5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EF0C5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EF0C5C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99"/>
    <w:semiHidden/>
    <w:rsid w:val="00EF0C5C"/>
    <w:rPr>
      <w:rFonts w:ascii="Georgia" w:hAnsi="Georgia"/>
      <w:color w:val="800080"/>
      <w:sz w:val="20"/>
      <w:u w:val="single"/>
    </w:rPr>
  </w:style>
  <w:style w:type="paragraph" w:styleId="Sidefod">
    <w:name w:val="footer"/>
    <w:basedOn w:val="Normal"/>
    <w:uiPriority w:val="99"/>
    <w:semiHidden/>
    <w:rsid w:val="00EF0C5C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paragraph" w:styleId="Sidehoved">
    <w:name w:val="header"/>
    <w:basedOn w:val="Normal"/>
    <w:uiPriority w:val="99"/>
    <w:semiHidden/>
    <w:rsid w:val="00EF0C5C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character" w:styleId="Hyperlink">
    <w:name w:val="Hyperlink"/>
    <w:uiPriority w:val="99"/>
    <w:semiHidden/>
    <w:rsid w:val="00EF0C5C"/>
    <w:rPr>
      <w:rFonts w:ascii="Georgia" w:hAnsi="Georgia"/>
      <w:color w:val="003366"/>
      <w:sz w:val="20"/>
      <w:u w:val="single"/>
    </w:rPr>
  </w:style>
  <w:style w:type="character" w:styleId="Sidetal">
    <w:name w:val="page number"/>
    <w:uiPriority w:val="99"/>
    <w:semiHidden/>
    <w:rsid w:val="00EF0C5C"/>
    <w:rPr>
      <w:rFonts w:ascii="AU Passata" w:hAnsi="AU Passata"/>
      <w:color w:val="03428E"/>
      <w:sz w:val="14"/>
    </w:rPr>
  </w:style>
  <w:style w:type="paragraph" w:customStyle="1" w:styleId="Normal-Bullet">
    <w:name w:val="Normal - Bullet"/>
    <w:basedOn w:val="Normal"/>
    <w:uiPriority w:val="5"/>
    <w:semiHidden/>
    <w:rsid w:val="00EF0C5C"/>
    <w:pPr>
      <w:numPr>
        <w:numId w:val="33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EF0C5C"/>
    <w:pPr>
      <w:numPr>
        <w:numId w:val="34"/>
      </w:numPr>
    </w:pPr>
  </w:style>
  <w:style w:type="paragraph" w:customStyle="1" w:styleId="Normal-Tabletext">
    <w:name w:val="Normal - Table text"/>
    <w:basedOn w:val="Normal"/>
    <w:uiPriority w:val="7"/>
    <w:semiHidden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uiPriority w:val="7"/>
    <w:semiHidden/>
    <w:rsid w:val="00051A09"/>
    <w:pPr>
      <w:spacing w:line="260" w:lineRule="atLeast"/>
    </w:pPr>
    <w:rPr>
      <w:b/>
      <w:caps/>
      <w:color w:val="646567"/>
      <w:sz w:val="18"/>
    </w:rPr>
  </w:style>
  <w:style w:type="paragraph" w:customStyle="1" w:styleId="Normal-TableColomnHeading">
    <w:name w:val="Normal - Table Colomn Heading"/>
    <w:basedOn w:val="Normal"/>
    <w:uiPriority w:val="7"/>
    <w:semiHidden/>
    <w:rsid w:val="00051A09"/>
    <w:pPr>
      <w:spacing w:line="220" w:lineRule="atLeast"/>
    </w:pPr>
    <w:rPr>
      <w:b/>
      <w:sz w:val="18"/>
    </w:rPr>
  </w:style>
  <w:style w:type="table" w:customStyle="1" w:styleId="Table-Normal">
    <w:name w:val="Table - Normal"/>
    <w:basedOn w:val="Tabel-Normal"/>
    <w:semiHidden/>
    <w:rsid w:val="00EF0C5C"/>
    <w:pPr>
      <w:spacing w:line="220" w:lineRule="atLeast"/>
    </w:pPr>
    <w:rPr>
      <w:rFonts w:ascii="Georgia" w:hAnsi="Georgia"/>
      <w:sz w:val="18"/>
    </w:rPr>
    <w:tblPr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New York" w:hAnsi="New York"/>
        <w:b/>
        <w:color w:val="646567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New York" w:hAnsi="New York"/>
        <w:b/>
        <w:sz w:val="18"/>
      </w:rPr>
    </w:tblStylePr>
  </w:style>
  <w:style w:type="paragraph" w:customStyle="1" w:styleId="Normal-TableNumbers">
    <w:name w:val="Normal - Table Numbers"/>
    <w:basedOn w:val="Normal-Tabletext"/>
    <w:uiPriority w:val="7"/>
    <w:semiHidden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uiPriority w:val="7"/>
    <w:semiHidden/>
    <w:rsid w:val="003E6170"/>
    <w:rPr>
      <w:b/>
    </w:rPr>
  </w:style>
  <w:style w:type="paragraph" w:customStyle="1" w:styleId="Template">
    <w:name w:val="Template"/>
    <w:uiPriority w:val="8"/>
    <w:semiHidden/>
    <w:rsid w:val="00EF0C5C"/>
    <w:pPr>
      <w:spacing w:line="300" w:lineRule="atLeast"/>
    </w:pPr>
    <w:rPr>
      <w:rFonts w:ascii="Georgia" w:hAnsi="Georgia"/>
      <w:noProof/>
      <w:sz w:val="2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EF0C5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EF0C5C"/>
  </w:style>
  <w:style w:type="paragraph" w:customStyle="1" w:styleId="Template-Date">
    <w:name w:val="Template - Date"/>
    <w:basedOn w:val="Template-Address"/>
    <w:uiPriority w:val="8"/>
    <w:semiHidden/>
    <w:rsid w:val="00EF0C5C"/>
  </w:style>
  <w:style w:type="table" w:styleId="Tabel-Gitter">
    <w:name w:val="Table Grid"/>
    <w:basedOn w:val="Tabel-Normal"/>
    <w:semiHidden/>
    <w:rsid w:val="00EF0C5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uiPriority w:val="7"/>
    <w:semiHidden/>
    <w:rsid w:val="00FE0DAB"/>
    <w:pPr>
      <w:ind w:left="2410"/>
    </w:pPr>
    <w:rPr>
      <w:b/>
    </w:rPr>
  </w:style>
  <w:style w:type="paragraph" w:customStyle="1" w:styleId="Template-Afdeling">
    <w:name w:val="Template - Afdeling"/>
    <w:basedOn w:val="Template"/>
    <w:uiPriority w:val="8"/>
    <w:semiHidden/>
    <w:rsid w:val="00EF0C5C"/>
    <w:pPr>
      <w:spacing w:line="180" w:lineRule="atLeast"/>
    </w:pPr>
    <w:rPr>
      <w:b/>
      <w:sz w:val="14"/>
    </w:rPr>
  </w:style>
  <w:style w:type="paragraph" w:styleId="Listeoverfigurer">
    <w:name w:val="table of figures"/>
    <w:basedOn w:val="Normal"/>
    <w:next w:val="Normal"/>
    <w:uiPriority w:val="99"/>
    <w:semiHidden/>
    <w:rsid w:val="00EF0C5C"/>
  </w:style>
  <w:style w:type="paragraph" w:customStyle="1" w:styleId="Template-NavnMellemnavn">
    <w:name w:val="Template - Navn/Mellemnavn"/>
    <w:basedOn w:val="Template"/>
    <w:uiPriority w:val="8"/>
    <w:semiHidden/>
    <w:rsid w:val="00EF0C5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EF0C5C"/>
  </w:style>
  <w:style w:type="paragraph" w:customStyle="1" w:styleId="Heading1-Overskrift-Bold">
    <w:name w:val="Heading 1 - Overskrift - Bold"/>
    <w:basedOn w:val="Overskrift1"/>
    <w:uiPriority w:val="1"/>
    <w:qFormat/>
    <w:rsid w:val="00EF0C5C"/>
    <w:rPr>
      <w:rFonts w:ascii="AU Passata" w:hAnsi="AU Passata"/>
      <w:b/>
    </w:rPr>
  </w:style>
  <w:style w:type="paragraph" w:customStyle="1" w:styleId="Heading2-Citat-Bold">
    <w:name w:val="Heading 2 - Citat - Bold"/>
    <w:basedOn w:val="Overskrift2"/>
    <w:uiPriority w:val="1"/>
    <w:qFormat/>
    <w:rsid w:val="00EF0C5C"/>
    <w:rPr>
      <w:rFonts w:ascii="AU Passata" w:hAnsi="AU Passata"/>
      <w:b/>
    </w:rPr>
  </w:style>
  <w:style w:type="paragraph" w:customStyle="1" w:styleId="Heading3-Manchet-Light">
    <w:name w:val="Heading 3 - Manchet - Light"/>
    <w:basedOn w:val="Overskrift3"/>
    <w:uiPriority w:val="1"/>
    <w:qFormat/>
    <w:rsid w:val="00EF0C5C"/>
    <w:rPr>
      <w:rFonts w:ascii="AU Passata Light" w:hAnsi="AU Passata Light"/>
      <w:b w:val="0"/>
    </w:rPr>
  </w:style>
  <w:style w:type="paragraph" w:customStyle="1" w:styleId="Dokumentheading">
    <w:name w:val="Dokument heading"/>
    <w:basedOn w:val="Normal"/>
    <w:uiPriority w:val="5"/>
    <w:semiHidden/>
    <w:rsid w:val="00EF0C5C"/>
    <w:pPr>
      <w:ind w:left="2410"/>
    </w:pPr>
    <w:rPr>
      <w:b/>
    </w:rPr>
  </w:style>
  <w:style w:type="paragraph" w:styleId="Markeringsbobletekst">
    <w:name w:val="Balloon Text"/>
    <w:basedOn w:val="Normal"/>
    <w:uiPriority w:val="99"/>
    <w:semiHidden/>
    <w:rsid w:val="00EF0C5C"/>
    <w:rPr>
      <w:rFonts w:ascii="Tahoma" w:hAnsi="Tahoma" w:cs="Tahoma"/>
      <w:sz w:val="16"/>
      <w:szCs w:val="16"/>
    </w:rPr>
  </w:style>
  <w:style w:type="paragraph" w:customStyle="1" w:styleId="Template-FemteElementBack">
    <w:name w:val="Template - Femte Element Back"/>
    <w:uiPriority w:val="8"/>
    <w:semiHidden/>
    <w:rsid w:val="00EF0C5C"/>
    <w:pPr>
      <w:spacing w:line="2660" w:lineRule="atLeast"/>
    </w:pPr>
    <w:rPr>
      <w:rFonts w:ascii="AU Peto" w:hAnsi="AU Peto"/>
      <w:noProof/>
      <w:color w:val="81A0C6"/>
      <w:sz w:val="266"/>
      <w:szCs w:val="24"/>
      <w:lang w:eastAsia="en-US"/>
    </w:rPr>
  </w:style>
  <w:style w:type="paragraph" w:customStyle="1" w:styleId="Template-FemteElementFront">
    <w:name w:val="Template - Femte Element Front"/>
    <w:basedOn w:val="Template-FemteElementBack"/>
    <w:uiPriority w:val="8"/>
    <w:semiHidden/>
    <w:rsid w:val="00EF0C5C"/>
    <w:rPr>
      <w:color w:val="03428E"/>
    </w:rPr>
  </w:style>
  <w:style w:type="character" w:styleId="Kommentarhenvisning">
    <w:name w:val="annotation reference"/>
    <w:uiPriority w:val="99"/>
    <w:semiHidden/>
    <w:rsid w:val="00EF0C5C"/>
    <w:rPr>
      <w:rFonts w:ascii="AU Passata" w:hAnsi="AU Passata"/>
      <w:color w:val="03428E"/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EF0C5C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EF0C5C"/>
    <w:rPr>
      <w:b/>
      <w:bCs/>
    </w:rPr>
  </w:style>
  <w:style w:type="paragraph" w:styleId="Dokumentoversigt">
    <w:name w:val="Document Map"/>
    <w:basedOn w:val="Normal"/>
    <w:uiPriority w:val="99"/>
    <w:semiHidden/>
    <w:rsid w:val="00EF0C5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EF0C5C"/>
    <w:pPr>
      <w:ind w:left="300" w:hanging="300"/>
    </w:pPr>
  </w:style>
  <w:style w:type="paragraph" w:styleId="Indeks2">
    <w:name w:val="index 2"/>
    <w:basedOn w:val="Normal"/>
    <w:next w:val="Normal"/>
    <w:autoRedefine/>
    <w:uiPriority w:val="99"/>
    <w:semiHidden/>
    <w:rsid w:val="00EF0C5C"/>
    <w:pPr>
      <w:ind w:left="600" w:hanging="300"/>
    </w:pPr>
  </w:style>
  <w:style w:type="paragraph" w:styleId="Indeks3">
    <w:name w:val="index 3"/>
    <w:basedOn w:val="Normal"/>
    <w:next w:val="Normal"/>
    <w:autoRedefine/>
    <w:uiPriority w:val="99"/>
    <w:semiHidden/>
    <w:rsid w:val="00EF0C5C"/>
    <w:pPr>
      <w:ind w:left="900" w:hanging="300"/>
    </w:pPr>
  </w:style>
  <w:style w:type="paragraph" w:styleId="Indeks4">
    <w:name w:val="index 4"/>
    <w:basedOn w:val="Normal"/>
    <w:next w:val="Normal"/>
    <w:autoRedefine/>
    <w:uiPriority w:val="99"/>
    <w:semiHidden/>
    <w:rsid w:val="00EF0C5C"/>
    <w:pPr>
      <w:ind w:left="1200" w:hanging="300"/>
    </w:pPr>
  </w:style>
  <w:style w:type="paragraph" w:styleId="Indeks5">
    <w:name w:val="index 5"/>
    <w:basedOn w:val="Normal"/>
    <w:next w:val="Normal"/>
    <w:autoRedefine/>
    <w:uiPriority w:val="99"/>
    <w:semiHidden/>
    <w:rsid w:val="00EF0C5C"/>
    <w:pPr>
      <w:ind w:left="1500" w:hanging="300"/>
    </w:pPr>
  </w:style>
  <w:style w:type="paragraph" w:styleId="Indeks6">
    <w:name w:val="index 6"/>
    <w:basedOn w:val="Normal"/>
    <w:next w:val="Normal"/>
    <w:autoRedefine/>
    <w:uiPriority w:val="99"/>
    <w:semiHidden/>
    <w:rsid w:val="00EF0C5C"/>
    <w:pPr>
      <w:ind w:left="1800" w:hanging="300"/>
    </w:pPr>
  </w:style>
  <w:style w:type="paragraph" w:styleId="Indeks7">
    <w:name w:val="index 7"/>
    <w:basedOn w:val="Normal"/>
    <w:next w:val="Normal"/>
    <w:autoRedefine/>
    <w:uiPriority w:val="99"/>
    <w:semiHidden/>
    <w:rsid w:val="00EF0C5C"/>
    <w:pPr>
      <w:ind w:left="2100" w:hanging="300"/>
    </w:pPr>
  </w:style>
  <w:style w:type="paragraph" w:styleId="Indeks8">
    <w:name w:val="index 8"/>
    <w:basedOn w:val="Normal"/>
    <w:next w:val="Normal"/>
    <w:autoRedefine/>
    <w:uiPriority w:val="99"/>
    <w:semiHidden/>
    <w:rsid w:val="00EF0C5C"/>
    <w:pPr>
      <w:ind w:left="2400" w:hanging="300"/>
    </w:pPr>
  </w:style>
  <w:style w:type="paragraph" w:styleId="Indeks9">
    <w:name w:val="index 9"/>
    <w:basedOn w:val="Normal"/>
    <w:next w:val="Normal"/>
    <w:autoRedefine/>
    <w:uiPriority w:val="99"/>
    <w:semiHidden/>
    <w:rsid w:val="00EF0C5C"/>
    <w:pPr>
      <w:ind w:left="2700" w:hanging="300"/>
    </w:pPr>
  </w:style>
  <w:style w:type="paragraph" w:styleId="Indeksoverskrift">
    <w:name w:val="index heading"/>
    <w:basedOn w:val="Normal"/>
    <w:next w:val="Indeks1"/>
    <w:uiPriority w:val="99"/>
    <w:semiHidden/>
    <w:rsid w:val="00EF0C5C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EF0C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EF0C5C"/>
    <w:pPr>
      <w:ind w:left="300" w:hanging="300"/>
    </w:pPr>
  </w:style>
  <w:style w:type="paragraph" w:styleId="Citatoverskrift">
    <w:name w:val="toa heading"/>
    <w:basedOn w:val="Normal"/>
    <w:next w:val="Normal"/>
    <w:uiPriority w:val="99"/>
    <w:semiHidden/>
    <w:rsid w:val="00EF0C5C"/>
    <w:pPr>
      <w:spacing w:before="120"/>
    </w:pPr>
    <w:rPr>
      <w:rFonts w:ascii="Arial" w:hAnsi="Arial" w:cs="Arial"/>
      <w:b/>
      <w:bCs/>
      <w:sz w:val="24"/>
    </w:rPr>
  </w:style>
  <w:style w:type="paragraph" w:customStyle="1" w:styleId="Template-Parentlogoname">
    <w:name w:val="Template - Parent logoname"/>
    <w:basedOn w:val="Template"/>
    <w:uiPriority w:val="8"/>
    <w:semiHidden/>
    <w:rsid w:val="00EF0C5C"/>
    <w:pPr>
      <w:spacing w:line="240" w:lineRule="atLeast"/>
    </w:pPr>
    <w:rPr>
      <w:rFonts w:ascii="AU Passata" w:hAnsi="AU Passata"/>
      <w:caps/>
      <w:spacing w:val="10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EF0C5C"/>
    <w:pPr>
      <w:spacing w:before="66" w:line="160" w:lineRule="atLeast"/>
      <w:contextualSpacing/>
    </w:pPr>
    <w:rPr>
      <w:sz w:val="14"/>
    </w:rPr>
  </w:style>
  <w:style w:type="paragraph" w:customStyle="1" w:styleId="TableColomnHeading">
    <w:name w:val="Table Colomn Heading"/>
    <w:basedOn w:val="Normal"/>
    <w:uiPriority w:val="5"/>
    <w:semiHidden/>
    <w:rsid w:val="00EF0C5C"/>
    <w:pPr>
      <w:spacing w:line="220" w:lineRule="atLeast"/>
    </w:pPr>
    <w:rPr>
      <w:b/>
      <w:sz w:val="18"/>
    </w:rPr>
  </w:style>
  <w:style w:type="paragraph" w:customStyle="1" w:styleId="TableHeading">
    <w:name w:val="Table Heading"/>
    <w:basedOn w:val="Normal"/>
    <w:uiPriority w:val="5"/>
    <w:semiHidden/>
    <w:rsid w:val="00EF0C5C"/>
    <w:pPr>
      <w:spacing w:line="260" w:lineRule="atLeast"/>
    </w:pPr>
    <w:rPr>
      <w:b/>
      <w:caps/>
      <w:color w:val="646567"/>
      <w:sz w:val="18"/>
    </w:rPr>
  </w:style>
  <w:style w:type="paragraph" w:customStyle="1" w:styleId="Tabletext">
    <w:name w:val="Table text"/>
    <w:basedOn w:val="Normal"/>
    <w:uiPriority w:val="5"/>
    <w:semiHidden/>
    <w:rsid w:val="00EF0C5C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semiHidden/>
    <w:rsid w:val="00EF0C5C"/>
    <w:pPr>
      <w:jc w:val="right"/>
    </w:pPr>
  </w:style>
  <w:style w:type="paragraph" w:customStyle="1" w:styleId="TableNumbersTotal">
    <w:name w:val="Table Numbers Total"/>
    <w:basedOn w:val="TableNumbers"/>
    <w:uiPriority w:val="5"/>
    <w:semiHidden/>
    <w:rsid w:val="00EF0C5C"/>
    <w:rPr>
      <w:b/>
    </w:rPr>
  </w:style>
  <w:style w:type="character" w:customStyle="1" w:styleId="apple-tab-span">
    <w:name w:val="apple-tab-span"/>
    <w:basedOn w:val="Standardskrifttypeiafsnit"/>
    <w:rsid w:val="00FB0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U Passata" w:eastAsia="Times New Roman" w:hAnsi="AU Passata" w:cs="Times New Roman"/>
        <w:color w:val="03428E"/>
        <w:sz w:val="30"/>
        <w:szCs w:val="30"/>
        <w:lang w:val="da-DK" w:eastAsia="da-DK" w:bidi="ar-SA"/>
      </w:rPr>
    </w:rPrDefault>
    <w:pPrDefault>
      <w:pPr>
        <w:spacing w:line="3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uiPriority="1" w:qFormat="1"/>
    <w:lsdException w:name="heading 8" w:uiPriority="1" w:qFormat="1"/>
    <w:lsdException w:name="heading 9" w:uiPriority="1" w:qFormat="1"/>
    <w:lsdException w:name="caption" w:qFormat="1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nhideWhenUsed="0" w:qFormat="1"/>
    <w:lsdException w:name="Quote" w:unhideWhenUsed="0" w:qFormat="1"/>
    <w:lsdException w:name="Intense Quote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nhideWhenUsed="0" w:qFormat="1"/>
    <w:lsdException w:name="Subtle Reference" w:unhideWhenUsed="0" w:qFormat="1"/>
    <w:lsdException w:name="Intense Reference" w:unhideWhenUsed="0" w:qFormat="1"/>
    <w:lsdException w:name="Book Title" w:unhideWhenUsed="0" w:qFormat="1"/>
    <w:lsdException w:name="TOC Heading" w:qFormat="1"/>
  </w:latentStyles>
  <w:style w:type="paragraph" w:default="1" w:styleId="Normal">
    <w:name w:val="Normal"/>
    <w:qFormat/>
    <w:rsid w:val="00EF0C5C"/>
  </w:style>
  <w:style w:type="paragraph" w:styleId="Overskrift1">
    <w:name w:val="heading 1"/>
    <w:aliases w:val="overskrift - Light"/>
    <w:basedOn w:val="Normal"/>
    <w:next w:val="Normal"/>
    <w:uiPriority w:val="1"/>
    <w:qFormat/>
    <w:rsid w:val="00EF0C5C"/>
    <w:pPr>
      <w:keepNext/>
      <w:spacing w:line="2400" w:lineRule="exact"/>
      <w:outlineLvl w:val="0"/>
    </w:pPr>
    <w:rPr>
      <w:rFonts w:ascii="AU Passata Light" w:hAnsi="AU Passata Light" w:cs="Arial"/>
      <w:bCs/>
      <w:caps/>
      <w:sz w:val="240"/>
      <w:szCs w:val="32"/>
    </w:rPr>
  </w:style>
  <w:style w:type="paragraph" w:styleId="Overskrift2">
    <w:name w:val="heading 2"/>
    <w:aliases w:val="Citat - Light"/>
    <w:basedOn w:val="Normal"/>
    <w:next w:val="Normal"/>
    <w:uiPriority w:val="1"/>
    <w:qFormat/>
    <w:rsid w:val="00EF0C5C"/>
    <w:pPr>
      <w:keepNext/>
      <w:spacing w:line="1100" w:lineRule="exact"/>
      <w:outlineLvl w:val="1"/>
    </w:pPr>
    <w:rPr>
      <w:rFonts w:ascii="AU Passata Light" w:hAnsi="AU Passata Light" w:cs="Arial"/>
      <w:bCs/>
      <w:iCs/>
      <w:caps/>
      <w:sz w:val="120"/>
      <w:szCs w:val="28"/>
    </w:rPr>
  </w:style>
  <w:style w:type="paragraph" w:styleId="Overskrift3">
    <w:name w:val="heading 3"/>
    <w:aliases w:val="Manchet"/>
    <w:basedOn w:val="Normal"/>
    <w:next w:val="Normal"/>
    <w:uiPriority w:val="1"/>
    <w:qFormat/>
    <w:rsid w:val="00EF0C5C"/>
    <w:pPr>
      <w:keepNext/>
      <w:spacing w:line="800" w:lineRule="atLeast"/>
      <w:outlineLvl w:val="2"/>
    </w:pPr>
    <w:rPr>
      <w:rFonts w:cs="Arial"/>
      <w:b/>
      <w:bCs/>
      <w:caps/>
      <w:sz w:val="80"/>
      <w:szCs w:val="26"/>
    </w:rPr>
  </w:style>
  <w:style w:type="paragraph" w:styleId="Overskrift4">
    <w:name w:val="heading 4"/>
    <w:aliases w:val="Mellemrubrik"/>
    <w:basedOn w:val="Normal"/>
    <w:next w:val="Normal"/>
    <w:uiPriority w:val="1"/>
    <w:qFormat/>
    <w:rsid w:val="00EF0C5C"/>
    <w:pPr>
      <w:keepNext/>
      <w:outlineLvl w:val="3"/>
    </w:pPr>
    <w:rPr>
      <w:b/>
      <w:bCs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EF0C5C"/>
    <w:pPr>
      <w:spacing w:line="240" w:lineRule="atLeast"/>
      <w:outlineLvl w:val="4"/>
    </w:pPr>
    <w:rPr>
      <w:b/>
      <w:bCs/>
      <w:iCs/>
      <w:sz w:val="18"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EF0C5C"/>
    <w:pPr>
      <w:spacing w:line="240" w:lineRule="atLeast"/>
      <w:outlineLvl w:val="5"/>
    </w:pPr>
    <w:rPr>
      <w:b/>
      <w:bCs/>
      <w:sz w:val="18"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EF0C5C"/>
    <w:pPr>
      <w:spacing w:line="240" w:lineRule="atLeast"/>
      <w:outlineLvl w:val="6"/>
    </w:pPr>
    <w:rPr>
      <w:b/>
      <w:sz w:val="18"/>
    </w:rPr>
  </w:style>
  <w:style w:type="paragraph" w:styleId="Overskrift8">
    <w:name w:val="heading 8"/>
    <w:basedOn w:val="Normal"/>
    <w:next w:val="Normal"/>
    <w:uiPriority w:val="1"/>
    <w:semiHidden/>
    <w:qFormat/>
    <w:rsid w:val="00EF0C5C"/>
    <w:pPr>
      <w:spacing w:line="240" w:lineRule="atLeast"/>
      <w:outlineLvl w:val="7"/>
    </w:pPr>
    <w:rPr>
      <w:b/>
      <w:iCs/>
      <w:sz w:val="18"/>
    </w:rPr>
  </w:style>
  <w:style w:type="paragraph" w:styleId="Overskrift9">
    <w:name w:val="heading 9"/>
    <w:basedOn w:val="Normal"/>
    <w:next w:val="Normal"/>
    <w:uiPriority w:val="1"/>
    <w:semiHidden/>
    <w:qFormat/>
    <w:rsid w:val="00EF0C5C"/>
    <w:pPr>
      <w:spacing w:line="240" w:lineRule="atLeast"/>
      <w:outlineLvl w:val="8"/>
    </w:pPr>
    <w:rPr>
      <w:rFonts w:cs="Arial"/>
      <w:b/>
      <w:sz w:val="18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EF0C5C"/>
    <w:pPr>
      <w:numPr>
        <w:numId w:val="1"/>
      </w:numPr>
    </w:pPr>
  </w:style>
  <w:style w:type="numbering" w:styleId="1ai">
    <w:name w:val="Outline List 1"/>
    <w:basedOn w:val="Ingenoversigt"/>
    <w:semiHidden/>
    <w:rsid w:val="00EF0C5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EF0C5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EF0C5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EF0C5C"/>
    <w:pPr>
      <w:spacing w:after="120"/>
    </w:pPr>
  </w:style>
  <w:style w:type="paragraph" w:styleId="Brdtekst2">
    <w:name w:val="Body Text 2"/>
    <w:basedOn w:val="Normal"/>
    <w:uiPriority w:val="99"/>
    <w:semiHidden/>
    <w:rsid w:val="00EF0C5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EF0C5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EF0C5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EF0C5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EF0C5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EF0C5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EF0C5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99"/>
    <w:semiHidden/>
    <w:qFormat/>
    <w:rsid w:val="00EF0C5C"/>
    <w:pPr>
      <w:spacing w:line="300" w:lineRule="atLeast"/>
    </w:pPr>
    <w:rPr>
      <w:bCs/>
      <w:color w:val="03428F"/>
      <w:sz w:val="24"/>
      <w:szCs w:val="20"/>
    </w:rPr>
  </w:style>
  <w:style w:type="paragraph" w:styleId="Sluthilsen">
    <w:name w:val="Closing"/>
    <w:basedOn w:val="Normal"/>
    <w:uiPriority w:val="99"/>
    <w:semiHidden/>
    <w:rsid w:val="00EF0C5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EF0C5C"/>
  </w:style>
  <w:style w:type="paragraph" w:styleId="E-mail-signatur">
    <w:name w:val="E-mail Signature"/>
    <w:basedOn w:val="Normal"/>
    <w:uiPriority w:val="99"/>
    <w:semiHidden/>
    <w:rsid w:val="00EF0C5C"/>
  </w:style>
  <w:style w:type="character" w:styleId="Fremhv">
    <w:name w:val="Emphasis"/>
    <w:uiPriority w:val="99"/>
    <w:semiHidden/>
    <w:qFormat/>
    <w:rsid w:val="00EF0C5C"/>
    <w:rPr>
      <w:rFonts w:ascii="AU Passata" w:hAnsi="AU Passata"/>
      <w:i/>
      <w:iCs/>
      <w:color w:val="03428E"/>
    </w:rPr>
  </w:style>
  <w:style w:type="character" w:styleId="Slutnotehenvisning">
    <w:name w:val="endnote reference"/>
    <w:uiPriority w:val="99"/>
    <w:semiHidden/>
    <w:rsid w:val="00EF0C5C"/>
    <w:rPr>
      <w:rFonts w:ascii="Verdana" w:hAnsi="Verdana"/>
      <w:color w:val="03428E"/>
      <w:sz w:val="14"/>
      <w:vertAlign w:val="superscript"/>
    </w:rPr>
  </w:style>
  <w:style w:type="paragraph" w:styleId="Slutnotetekst">
    <w:name w:val="endnote text"/>
    <w:basedOn w:val="Normal"/>
    <w:uiPriority w:val="99"/>
    <w:semiHidden/>
    <w:rsid w:val="00EF0C5C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EF0C5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EF0C5C"/>
    <w:rPr>
      <w:rFonts w:ascii="Arial" w:hAnsi="Arial" w:cs="Arial"/>
      <w:szCs w:val="20"/>
    </w:rPr>
  </w:style>
  <w:style w:type="character" w:styleId="Fodnotehenvisning">
    <w:name w:val="footnote reference"/>
    <w:uiPriority w:val="99"/>
    <w:semiHidden/>
    <w:rsid w:val="00EF0C5C"/>
    <w:rPr>
      <w:rFonts w:ascii="Verdana" w:hAnsi="Verdana"/>
      <w:color w:val="03428E"/>
      <w:sz w:val="14"/>
      <w:vertAlign w:val="superscript"/>
    </w:rPr>
  </w:style>
  <w:style w:type="paragraph" w:styleId="Fodnotetekst">
    <w:name w:val="footnote text"/>
    <w:basedOn w:val="Normal"/>
    <w:uiPriority w:val="99"/>
    <w:semiHidden/>
    <w:rsid w:val="00EF0C5C"/>
    <w:pPr>
      <w:spacing w:line="180" w:lineRule="atLeast"/>
    </w:pPr>
    <w:rPr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EF0C5C"/>
    <w:rPr>
      <w:rFonts w:ascii="AU Passata" w:hAnsi="AU Passata"/>
      <w:color w:val="03428E"/>
    </w:rPr>
  </w:style>
  <w:style w:type="paragraph" w:styleId="HTML-adresse">
    <w:name w:val="HTML Address"/>
    <w:basedOn w:val="Normal"/>
    <w:uiPriority w:val="99"/>
    <w:semiHidden/>
    <w:rsid w:val="00EF0C5C"/>
    <w:rPr>
      <w:i/>
      <w:iCs/>
    </w:rPr>
  </w:style>
  <w:style w:type="character" w:styleId="HTML-citat">
    <w:name w:val="HTML Cite"/>
    <w:uiPriority w:val="99"/>
    <w:semiHidden/>
    <w:rsid w:val="00EF0C5C"/>
    <w:rPr>
      <w:rFonts w:ascii="AU Passata" w:hAnsi="AU Passata"/>
      <w:i/>
      <w:iCs/>
      <w:color w:val="03428E"/>
    </w:rPr>
  </w:style>
  <w:style w:type="character" w:styleId="HTML-kode">
    <w:name w:val="HTML Code"/>
    <w:uiPriority w:val="99"/>
    <w:semiHidden/>
    <w:rsid w:val="00EF0C5C"/>
    <w:rPr>
      <w:rFonts w:ascii="Courier New" w:hAnsi="Courier New" w:cs="Courier New"/>
      <w:color w:val="03428E"/>
      <w:sz w:val="20"/>
      <w:szCs w:val="20"/>
    </w:rPr>
  </w:style>
  <w:style w:type="character" w:styleId="HTML-definition">
    <w:name w:val="HTML Definition"/>
    <w:uiPriority w:val="99"/>
    <w:semiHidden/>
    <w:rsid w:val="00EF0C5C"/>
    <w:rPr>
      <w:rFonts w:ascii="AU Passata" w:hAnsi="AU Passata"/>
      <w:i/>
      <w:iCs/>
      <w:color w:val="03428E"/>
    </w:rPr>
  </w:style>
  <w:style w:type="character" w:styleId="HTML-tastatur">
    <w:name w:val="HTML Keyboard"/>
    <w:uiPriority w:val="99"/>
    <w:semiHidden/>
    <w:rsid w:val="00EF0C5C"/>
    <w:rPr>
      <w:rFonts w:ascii="Courier New" w:hAnsi="Courier New" w:cs="Courier New"/>
      <w:color w:val="03428E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EF0C5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EF0C5C"/>
    <w:rPr>
      <w:rFonts w:ascii="Courier New" w:hAnsi="Courier New" w:cs="Courier New"/>
      <w:color w:val="03428E"/>
    </w:rPr>
  </w:style>
  <w:style w:type="character" w:styleId="HTML-skrivemaskine">
    <w:name w:val="HTML Typewriter"/>
    <w:uiPriority w:val="99"/>
    <w:semiHidden/>
    <w:rsid w:val="00EF0C5C"/>
    <w:rPr>
      <w:rFonts w:ascii="Courier New" w:hAnsi="Courier New" w:cs="Courier New"/>
      <w:color w:val="03428E"/>
      <w:sz w:val="20"/>
      <w:szCs w:val="20"/>
    </w:rPr>
  </w:style>
  <w:style w:type="character" w:styleId="HTML-variabel">
    <w:name w:val="HTML Variable"/>
    <w:uiPriority w:val="99"/>
    <w:semiHidden/>
    <w:rsid w:val="00EF0C5C"/>
    <w:rPr>
      <w:rFonts w:ascii="AU Passata" w:hAnsi="AU Passata"/>
      <w:i/>
      <w:iCs/>
      <w:color w:val="03428E"/>
    </w:rPr>
  </w:style>
  <w:style w:type="character" w:styleId="Linjenummer">
    <w:name w:val="line number"/>
    <w:basedOn w:val="Standardskrifttypeiafsnit"/>
    <w:uiPriority w:val="99"/>
    <w:semiHidden/>
    <w:rsid w:val="00EF0C5C"/>
    <w:rPr>
      <w:rFonts w:ascii="AU Passata" w:hAnsi="AU Passata"/>
      <w:color w:val="03428E"/>
    </w:rPr>
  </w:style>
  <w:style w:type="paragraph" w:styleId="Opstilling">
    <w:name w:val="List"/>
    <w:basedOn w:val="Normal"/>
    <w:uiPriority w:val="99"/>
    <w:semiHidden/>
    <w:rsid w:val="00EF0C5C"/>
    <w:pPr>
      <w:ind w:left="283" w:hanging="283"/>
    </w:pPr>
  </w:style>
  <w:style w:type="paragraph" w:styleId="Opstilling2">
    <w:name w:val="List 2"/>
    <w:basedOn w:val="Normal"/>
    <w:uiPriority w:val="99"/>
    <w:semiHidden/>
    <w:rsid w:val="00EF0C5C"/>
    <w:pPr>
      <w:ind w:left="566" w:hanging="283"/>
    </w:pPr>
  </w:style>
  <w:style w:type="paragraph" w:styleId="Opstilling3">
    <w:name w:val="List 3"/>
    <w:basedOn w:val="Normal"/>
    <w:uiPriority w:val="99"/>
    <w:semiHidden/>
    <w:rsid w:val="00EF0C5C"/>
    <w:pPr>
      <w:ind w:left="849" w:hanging="283"/>
    </w:pPr>
  </w:style>
  <w:style w:type="paragraph" w:styleId="Opstilling4">
    <w:name w:val="List 4"/>
    <w:basedOn w:val="Normal"/>
    <w:uiPriority w:val="99"/>
    <w:semiHidden/>
    <w:rsid w:val="00EF0C5C"/>
    <w:pPr>
      <w:ind w:left="1132" w:hanging="283"/>
    </w:pPr>
  </w:style>
  <w:style w:type="paragraph" w:styleId="Opstilling5">
    <w:name w:val="List 5"/>
    <w:basedOn w:val="Normal"/>
    <w:uiPriority w:val="99"/>
    <w:semiHidden/>
    <w:rsid w:val="00EF0C5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EF0C5C"/>
    <w:pPr>
      <w:numPr>
        <w:numId w:val="23"/>
      </w:numPr>
      <w:spacing w:line="420" w:lineRule="atLeast"/>
    </w:pPr>
    <w:rPr>
      <w:szCs w:val="36"/>
    </w:rPr>
  </w:style>
  <w:style w:type="paragraph" w:styleId="Opstilling-punkttegn2">
    <w:name w:val="List Bullet 2"/>
    <w:basedOn w:val="Normal"/>
    <w:uiPriority w:val="99"/>
    <w:semiHidden/>
    <w:rsid w:val="00EF0C5C"/>
    <w:pPr>
      <w:numPr>
        <w:numId w:val="24"/>
      </w:numPr>
    </w:pPr>
  </w:style>
  <w:style w:type="paragraph" w:styleId="Opstilling-punkttegn3">
    <w:name w:val="List Bullet 3"/>
    <w:basedOn w:val="Normal"/>
    <w:uiPriority w:val="99"/>
    <w:semiHidden/>
    <w:rsid w:val="00EF0C5C"/>
    <w:pPr>
      <w:numPr>
        <w:numId w:val="25"/>
      </w:numPr>
    </w:pPr>
  </w:style>
  <w:style w:type="paragraph" w:styleId="Opstilling-punkttegn4">
    <w:name w:val="List Bullet 4"/>
    <w:basedOn w:val="Normal"/>
    <w:uiPriority w:val="99"/>
    <w:semiHidden/>
    <w:rsid w:val="00EF0C5C"/>
    <w:pPr>
      <w:numPr>
        <w:numId w:val="26"/>
      </w:numPr>
    </w:pPr>
  </w:style>
  <w:style w:type="paragraph" w:styleId="Opstilling-punkttegn5">
    <w:name w:val="List Bullet 5"/>
    <w:basedOn w:val="Normal"/>
    <w:uiPriority w:val="99"/>
    <w:semiHidden/>
    <w:rsid w:val="00EF0C5C"/>
    <w:pPr>
      <w:numPr>
        <w:numId w:val="27"/>
      </w:numPr>
    </w:pPr>
  </w:style>
  <w:style w:type="paragraph" w:styleId="Opstilling-forts">
    <w:name w:val="List Continue"/>
    <w:basedOn w:val="Normal"/>
    <w:uiPriority w:val="99"/>
    <w:semiHidden/>
    <w:rsid w:val="00EF0C5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EF0C5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EF0C5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EF0C5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EF0C5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EF0C5C"/>
    <w:pPr>
      <w:numPr>
        <w:numId w:val="28"/>
      </w:numPr>
      <w:spacing w:line="420" w:lineRule="atLeast"/>
    </w:pPr>
    <w:rPr>
      <w:szCs w:val="36"/>
    </w:rPr>
  </w:style>
  <w:style w:type="paragraph" w:styleId="Opstilling-talellerbogst2">
    <w:name w:val="List Number 2"/>
    <w:basedOn w:val="Normal"/>
    <w:uiPriority w:val="99"/>
    <w:semiHidden/>
    <w:rsid w:val="00EF0C5C"/>
    <w:pPr>
      <w:numPr>
        <w:numId w:val="29"/>
      </w:numPr>
    </w:pPr>
  </w:style>
  <w:style w:type="paragraph" w:styleId="Opstilling-talellerbogst3">
    <w:name w:val="List Number 3"/>
    <w:basedOn w:val="Normal"/>
    <w:uiPriority w:val="99"/>
    <w:semiHidden/>
    <w:rsid w:val="00EF0C5C"/>
    <w:pPr>
      <w:numPr>
        <w:numId w:val="30"/>
      </w:numPr>
    </w:pPr>
  </w:style>
  <w:style w:type="paragraph" w:styleId="Opstilling-talellerbogst4">
    <w:name w:val="List Number 4"/>
    <w:basedOn w:val="Normal"/>
    <w:uiPriority w:val="99"/>
    <w:semiHidden/>
    <w:rsid w:val="00EF0C5C"/>
    <w:pPr>
      <w:numPr>
        <w:numId w:val="31"/>
      </w:numPr>
    </w:pPr>
  </w:style>
  <w:style w:type="paragraph" w:styleId="Opstilling-talellerbogst5">
    <w:name w:val="List Number 5"/>
    <w:basedOn w:val="Normal"/>
    <w:uiPriority w:val="99"/>
    <w:semiHidden/>
    <w:rsid w:val="00EF0C5C"/>
    <w:pPr>
      <w:numPr>
        <w:numId w:val="32"/>
      </w:numPr>
    </w:pPr>
  </w:style>
  <w:style w:type="paragraph" w:styleId="Brevhoved">
    <w:name w:val="Message Header"/>
    <w:basedOn w:val="Normal"/>
    <w:uiPriority w:val="99"/>
    <w:semiHidden/>
    <w:rsid w:val="00EF0C5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EF0C5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EF0C5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EF0C5C"/>
  </w:style>
  <w:style w:type="paragraph" w:styleId="Almindeligtekst">
    <w:name w:val="Plain Text"/>
    <w:basedOn w:val="Normal"/>
    <w:uiPriority w:val="99"/>
    <w:semiHidden/>
    <w:rsid w:val="00EF0C5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EF0C5C"/>
  </w:style>
  <w:style w:type="paragraph" w:styleId="Underskrift">
    <w:name w:val="Signature"/>
    <w:basedOn w:val="Normal"/>
    <w:uiPriority w:val="99"/>
    <w:semiHidden/>
    <w:rsid w:val="00EF0C5C"/>
    <w:pPr>
      <w:ind w:left="4252"/>
    </w:pPr>
  </w:style>
  <w:style w:type="character" w:styleId="Strk">
    <w:name w:val="Strong"/>
    <w:uiPriority w:val="99"/>
    <w:semiHidden/>
    <w:qFormat/>
    <w:rsid w:val="00EF0C5C"/>
    <w:rPr>
      <w:rFonts w:ascii="AU Passata" w:hAnsi="AU Passata"/>
      <w:b/>
      <w:bCs/>
      <w:color w:val="03428E"/>
    </w:rPr>
  </w:style>
  <w:style w:type="paragraph" w:styleId="Undertitel">
    <w:name w:val="Subtitle"/>
    <w:basedOn w:val="Normal"/>
    <w:uiPriority w:val="99"/>
    <w:semiHidden/>
    <w:qFormat/>
    <w:rsid w:val="00EF0C5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EF0C5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EF0C5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EF0C5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EF0C5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EF0C5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EF0C5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EF0C5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EF0C5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EF0C5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EF0C5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EF0C5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EF0C5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EF0C5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EF0C5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EF0C5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EF0C5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EF0C5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EF0C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EF0C5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EF0C5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EF0C5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EF0C5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EF0C5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EF0C5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EF0C5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EF0C5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EF0C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EF0C5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EF0C5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EF0C5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EF0C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EF0C5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EF0C5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EF0C5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EF0C5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EF0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EF0C5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EF0C5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EF0C5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99"/>
    <w:semiHidden/>
    <w:qFormat/>
    <w:rsid w:val="00EF0C5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EF0C5C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EF0C5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EF0C5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EF0C5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EF0C5C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99"/>
    <w:semiHidden/>
    <w:rsid w:val="00EF0C5C"/>
    <w:rPr>
      <w:rFonts w:ascii="Georgia" w:hAnsi="Georgia"/>
      <w:color w:val="800080"/>
      <w:sz w:val="20"/>
      <w:u w:val="single"/>
    </w:rPr>
  </w:style>
  <w:style w:type="paragraph" w:styleId="Sidefod">
    <w:name w:val="footer"/>
    <w:basedOn w:val="Normal"/>
    <w:uiPriority w:val="99"/>
    <w:semiHidden/>
    <w:rsid w:val="00EF0C5C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paragraph" w:styleId="Sidehoved">
    <w:name w:val="header"/>
    <w:basedOn w:val="Normal"/>
    <w:uiPriority w:val="99"/>
    <w:semiHidden/>
    <w:rsid w:val="00EF0C5C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character" w:styleId="Hyperlink">
    <w:name w:val="Hyperlink"/>
    <w:uiPriority w:val="99"/>
    <w:semiHidden/>
    <w:rsid w:val="00EF0C5C"/>
    <w:rPr>
      <w:rFonts w:ascii="Georgia" w:hAnsi="Georgia"/>
      <w:color w:val="003366"/>
      <w:sz w:val="20"/>
      <w:u w:val="single"/>
    </w:rPr>
  </w:style>
  <w:style w:type="character" w:styleId="Sidetal">
    <w:name w:val="page number"/>
    <w:uiPriority w:val="99"/>
    <w:semiHidden/>
    <w:rsid w:val="00EF0C5C"/>
    <w:rPr>
      <w:rFonts w:ascii="AU Passata" w:hAnsi="AU Passata"/>
      <w:color w:val="03428E"/>
      <w:sz w:val="14"/>
    </w:rPr>
  </w:style>
  <w:style w:type="paragraph" w:customStyle="1" w:styleId="Normal-Bullet">
    <w:name w:val="Normal - Bullet"/>
    <w:basedOn w:val="Normal"/>
    <w:uiPriority w:val="5"/>
    <w:semiHidden/>
    <w:rsid w:val="00EF0C5C"/>
    <w:pPr>
      <w:numPr>
        <w:numId w:val="33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EF0C5C"/>
    <w:pPr>
      <w:numPr>
        <w:numId w:val="34"/>
      </w:numPr>
    </w:pPr>
  </w:style>
  <w:style w:type="paragraph" w:customStyle="1" w:styleId="Normal-Tabletext">
    <w:name w:val="Normal - Table text"/>
    <w:basedOn w:val="Normal"/>
    <w:uiPriority w:val="7"/>
    <w:semiHidden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uiPriority w:val="7"/>
    <w:semiHidden/>
    <w:rsid w:val="00051A09"/>
    <w:pPr>
      <w:spacing w:line="260" w:lineRule="atLeast"/>
    </w:pPr>
    <w:rPr>
      <w:b/>
      <w:caps/>
      <w:color w:val="646567"/>
      <w:sz w:val="18"/>
    </w:rPr>
  </w:style>
  <w:style w:type="paragraph" w:customStyle="1" w:styleId="Normal-TableColomnHeading">
    <w:name w:val="Normal - Table Colomn Heading"/>
    <w:basedOn w:val="Normal"/>
    <w:uiPriority w:val="7"/>
    <w:semiHidden/>
    <w:rsid w:val="00051A09"/>
    <w:pPr>
      <w:spacing w:line="220" w:lineRule="atLeast"/>
    </w:pPr>
    <w:rPr>
      <w:b/>
      <w:sz w:val="18"/>
    </w:rPr>
  </w:style>
  <w:style w:type="table" w:customStyle="1" w:styleId="Table-Normal">
    <w:name w:val="Table - Normal"/>
    <w:basedOn w:val="Tabel-Normal"/>
    <w:semiHidden/>
    <w:rsid w:val="00EF0C5C"/>
    <w:pPr>
      <w:spacing w:line="220" w:lineRule="atLeast"/>
    </w:pPr>
    <w:rPr>
      <w:rFonts w:ascii="Georgia" w:hAnsi="Georgia"/>
      <w:sz w:val="18"/>
    </w:rPr>
    <w:tblPr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New York" w:hAnsi="New York"/>
        <w:b/>
        <w:color w:val="646567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New York" w:hAnsi="New York"/>
        <w:b/>
        <w:sz w:val="18"/>
      </w:rPr>
    </w:tblStylePr>
  </w:style>
  <w:style w:type="paragraph" w:customStyle="1" w:styleId="Normal-TableNumbers">
    <w:name w:val="Normal - Table Numbers"/>
    <w:basedOn w:val="Normal-Tabletext"/>
    <w:uiPriority w:val="7"/>
    <w:semiHidden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uiPriority w:val="7"/>
    <w:semiHidden/>
    <w:rsid w:val="003E6170"/>
    <w:rPr>
      <w:b/>
    </w:rPr>
  </w:style>
  <w:style w:type="paragraph" w:customStyle="1" w:styleId="Template">
    <w:name w:val="Template"/>
    <w:uiPriority w:val="8"/>
    <w:semiHidden/>
    <w:rsid w:val="00EF0C5C"/>
    <w:pPr>
      <w:spacing w:line="300" w:lineRule="atLeast"/>
    </w:pPr>
    <w:rPr>
      <w:rFonts w:ascii="Georgia" w:hAnsi="Georgia"/>
      <w:noProof/>
      <w:sz w:val="2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EF0C5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EF0C5C"/>
  </w:style>
  <w:style w:type="paragraph" w:customStyle="1" w:styleId="Template-Date">
    <w:name w:val="Template - Date"/>
    <w:basedOn w:val="Template-Address"/>
    <w:uiPriority w:val="8"/>
    <w:semiHidden/>
    <w:rsid w:val="00EF0C5C"/>
  </w:style>
  <w:style w:type="table" w:styleId="Tabel-Gitter">
    <w:name w:val="Table Grid"/>
    <w:basedOn w:val="Tabel-Normal"/>
    <w:semiHidden/>
    <w:rsid w:val="00EF0C5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uiPriority w:val="7"/>
    <w:semiHidden/>
    <w:rsid w:val="00FE0DAB"/>
    <w:pPr>
      <w:ind w:left="2410"/>
    </w:pPr>
    <w:rPr>
      <w:b/>
    </w:rPr>
  </w:style>
  <w:style w:type="paragraph" w:customStyle="1" w:styleId="Template-Afdeling">
    <w:name w:val="Template - Afdeling"/>
    <w:basedOn w:val="Template"/>
    <w:uiPriority w:val="8"/>
    <w:semiHidden/>
    <w:rsid w:val="00EF0C5C"/>
    <w:pPr>
      <w:spacing w:line="180" w:lineRule="atLeast"/>
    </w:pPr>
    <w:rPr>
      <w:b/>
      <w:sz w:val="14"/>
    </w:rPr>
  </w:style>
  <w:style w:type="paragraph" w:styleId="Listeoverfigurer">
    <w:name w:val="table of figures"/>
    <w:basedOn w:val="Normal"/>
    <w:next w:val="Normal"/>
    <w:uiPriority w:val="99"/>
    <w:semiHidden/>
    <w:rsid w:val="00EF0C5C"/>
  </w:style>
  <w:style w:type="paragraph" w:customStyle="1" w:styleId="Template-NavnMellemnavn">
    <w:name w:val="Template - Navn/Mellemnavn"/>
    <w:basedOn w:val="Template"/>
    <w:uiPriority w:val="8"/>
    <w:semiHidden/>
    <w:rsid w:val="00EF0C5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EF0C5C"/>
  </w:style>
  <w:style w:type="paragraph" w:customStyle="1" w:styleId="Heading1-Overskrift-Bold">
    <w:name w:val="Heading 1 - Overskrift - Bold"/>
    <w:basedOn w:val="Overskrift1"/>
    <w:uiPriority w:val="1"/>
    <w:qFormat/>
    <w:rsid w:val="00EF0C5C"/>
    <w:rPr>
      <w:rFonts w:ascii="AU Passata" w:hAnsi="AU Passata"/>
      <w:b/>
    </w:rPr>
  </w:style>
  <w:style w:type="paragraph" w:customStyle="1" w:styleId="Heading2-Citat-Bold">
    <w:name w:val="Heading 2 - Citat - Bold"/>
    <w:basedOn w:val="Overskrift2"/>
    <w:uiPriority w:val="1"/>
    <w:qFormat/>
    <w:rsid w:val="00EF0C5C"/>
    <w:rPr>
      <w:rFonts w:ascii="AU Passata" w:hAnsi="AU Passata"/>
      <w:b/>
    </w:rPr>
  </w:style>
  <w:style w:type="paragraph" w:customStyle="1" w:styleId="Heading3-Manchet-Light">
    <w:name w:val="Heading 3 - Manchet - Light"/>
    <w:basedOn w:val="Overskrift3"/>
    <w:uiPriority w:val="1"/>
    <w:qFormat/>
    <w:rsid w:val="00EF0C5C"/>
    <w:rPr>
      <w:rFonts w:ascii="AU Passata Light" w:hAnsi="AU Passata Light"/>
      <w:b w:val="0"/>
    </w:rPr>
  </w:style>
  <w:style w:type="paragraph" w:customStyle="1" w:styleId="Dokumentheading">
    <w:name w:val="Dokument heading"/>
    <w:basedOn w:val="Normal"/>
    <w:uiPriority w:val="5"/>
    <w:semiHidden/>
    <w:rsid w:val="00EF0C5C"/>
    <w:pPr>
      <w:ind w:left="2410"/>
    </w:pPr>
    <w:rPr>
      <w:b/>
    </w:rPr>
  </w:style>
  <w:style w:type="paragraph" w:styleId="Markeringsbobletekst">
    <w:name w:val="Balloon Text"/>
    <w:basedOn w:val="Normal"/>
    <w:uiPriority w:val="99"/>
    <w:semiHidden/>
    <w:rsid w:val="00EF0C5C"/>
    <w:rPr>
      <w:rFonts w:ascii="Tahoma" w:hAnsi="Tahoma" w:cs="Tahoma"/>
      <w:sz w:val="16"/>
      <w:szCs w:val="16"/>
    </w:rPr>
  </w:style>
  <w:style w:type="paragraph" w:customStyle="1" w:styleId="Template-FemteElementBack">
    <w:name w:val="Template - Femte Element Back"/>
    <w:uiPriority w:val="8"/>
    <w:semiHidden/>
    <w:rsid w:val="00EF0C5C"/>
    <w:pPr>
      <w:spacing w:line="2660" w:lineRule="atLeast"/>
    </w:pPr>
    <w:rPr>
      <w:rFonts w:ascii="AU Peto" w:hAnsi="AU Peto"/>
      <w:noProof/>
      <w:color w:val="81A0C6"/>
      <w:sz w:val="266"/>
      <w:szCs w:val="24"/>
      <w:lang w:eastAsia="en-US"/>
    </w:rPr>
  </w:style>
  <w:style w:type="paragraph" w:customStyle="1" w:styleId="Template-FemteElementFront">
    <w:name w:val="Template - Femte Element Front"/>
    <w:basedOn w:val="Template-FemteElementBack"/>
    <w:uiPriority w:val="8"/>
    <w:semiHidden/>
    <w:rsid w:val="00EF0C5C"/>
    <w:rPr>
      <w:color w:val="03428E"/>
    </w:rPr>
  </w:style>
  <w:style w:type="character" w:styleId="Kommentarhenvisning">
    <w:name w:val="annotation reference"/>
    <w:uiPriority w:val="99"/>
    <w:semiHidden/>
    <w:rsid w:val="00EF0C5C"/>
    <w:rPr>
      <w:rFonts w:ascii="AU Passata" w:hAnsi="AU Passata"/>
      <w:color w:val="03428E"/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EF0C5C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EF0C5C"/>
    <w:rPr>
      <w:b/>
      <w:bCs/>
    </w:rPr>
  </w:style>
  <w:style w:type="paragraph" w:styleId="Dokumentoversigt">
    <w:name w:val="Document Map"/>
    <w:basedOn w:val="Normal"/>
    <w:uiPriority w:val="99"/>
    <w:semiHidden/>
    <w:rsid w:val="00EF0C5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EF0C5C"/>
    <w:pPr>
      <w:ind w:left="300" w:hanging="300"/>
    </w:pPr>
  </w:style>
  <w:style w:type="paragraph" w:styleId="Indeks2">
    <w:name w:val="index 2"/>
    <w:basedOn w:val="Normal"/>
    <w:next w:val="Normal"/>
    <w:autoRedefine/>
    <w:uiPriority w:val="99"/>
    <w:semiHidden/>
    <w:rsid w:val="00EF0C5C"/>
    <w:pPr>
      <w:ind w:left="600" w:hanging="300"/>
    </w:pPr>
  </w:style>
  <w:style w:type="paragraph" w:styleId="Indeks3">
    <w:name w:val="index 3"/>
    <w:basedOn w:val="Normal"/>
    <w:next w:val="Normal"/>
    <w:autoRedefine/>
    <w:uiPriority w:val="99"/>
    <w:semiHidden/>
    <w:rsid w:val="00EF0C5C"/>
    <w:pPr>
      <w:ind w:left="900" w:hanging="300"/>
    </w:pPr>
  </w:style>
  <w:style w:type="paragraph" w:styleId="Indeks4">
    <w:name w:val="index 4"/>
    <w:basedOn w:val="Normal"/>
    <w:next w:val="Normal"/>
    <w:autoRedefine/>
    <w:uiPriority w:val="99"/>
    <w:semiHidden/>
    <w:rsid w:val="00EF0C5C"/>
    <w:pPr>
      <w:ind w:left="1200" w:hanging="300"/>
    </w:pPr>
  </w:style>
  <w:style w:type="paragraph" w:styleId="Indeks5">
    <w:name w:val="index 5"/>
    <w:basedOn w:val="Normal"/>
    <w:next w:val="Normal"/>
    <w:autoRedefine/>
    <w:uiPriority w:val="99"/>
    <w:semiHidden/>
    <w:rsid w:val="00EF0C5C"/>
    <w:pPr>
      <w:ind w:left="1500" w:hanging="300"/>
    </w:pPr>
  </w:style>
  <w:style w:type="paragraph" w:styleId="Indeks6">
    <w:name w:val="index 6"/>
    <w:basedOn w:val="Normal"/>
    <w:next w:val="Normal"/>
    <w:autoRedefine/>
    <w:uiPriority w:val="99"/>
    <w:semiHidden/>
    <w:rsid w:val="00EF0C5C"/>
    <w:pPr>
      <w:ind w:left="1800" w:hanging="300"/>
    </w:pPr>
  </w:style>
  <w:style w:type="paragraph" w:styleId="Indeks7">
    <w:name w:val="index 7"/>
    <w:basedOn w:val="Normal"/>
    <w:next w:val="Normal"/>
    <w:autoRedefine/>
    <w:uiPriority w:val="99"/>
    <w:semiHidden/>
    <w:rsid w:val="00EF0C5C"/>
    <w:pPr>
      <w:ind w:left="2100" w:hanging="300"/>
    </w:pPr>
  </w:style>
  <w:style w:type="paragraph" w:styleId="Indeks8">
    <w:name w:val="index 8"/>
    <w:basedOn w:val="Normal"/>
    <w:next w:val="Normal"/>
    <w:autoRedefine/>
    <w:uiPriority w:val="99"/>
    <w:semiHidden/>
    <w:rsid w:val="00EF0C5C"/>
    <w:pPr>
      <w:ind w:left="2400" w:hanging="300"/>
    </w:pPr>
  </w:style>
  <w:style w:type="paragraph" w:styleId="Indeks9">
    <w:name w:val="index 9"/>
    <w:basedOn w:val="Normal"/>
    <w:next w:val="Normal"/>
    <w:autoRedefine/>
    <w:uiPriority w:val="99"/>
    <w:semiHidden/>
    <w:rsid w:val="00EF0C5C"/>
    <w:pPr>
      <w:ind w:left="2700" w:hanging="300"/>
    </w:pPr>
  </w:style>
  <w:style w:type="paragraph" w:styleId="Indeksoverskrift">
    <w:name w:val="index heading"/>
    <w:basedOn w:val="Normal"/>
    <w:next w:val="Indeks1"/>
    <w:uiPriority w:val="99"/>
    <w:semiHidden/>
    <w:rsid w:val="00EF0C5C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EF0C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EF0C5C"/>
    <w:pPr>
      <w:ind w:left="300" w:hanging="300"/>
    </w:pPr>
  </w:style>
  <w:style w:type="paragraph" w:styleId="Citatoverskrift">
    <w:name w:val="toa heading"/>
    <w:basedOn w:val="Normal"/>
    <w:next w:val="Normal"/>
    <w:uiPriority w:val="99"/>
    <w:semiHidden/>
    <w:rsid w:val="00EF0C5C"/>
    <w:pPr>
      <w:spacing w:before="120"/>
    </w:pPr>
    <w:rPr>
      <w:rFonts w:ascii="Arial" w:hAnsi="Arial" w:cs="Arial"/>
      <w:b/>
      <w:bCs/>
      <w:sz w:val="24"/>
    </w:rPr>
  </w:style>
  <w:style w:type="paragraph" w:customStyle="1" w:styleId="Template-Parentlogoname">
    <w:name w:val="Template - Parent logoname"/>
    <w:basedOn w:val="Template"/>
    <w:uiPriority w:val="8"/>
    <w:semiHidden/>
    <w:rsid w:val="00EF0C5C"/>
    <w:pPr>
      <w:spacing w:line="240" w:lineRule="atLeast"/>
    </w:pPr>
    <w:rPr>
      <w:rFonts w:ascii="AU Passata" w:hAnsi="AU Passata"/>
      <w:caps/>
      <w:spacing w:val="10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EF0C5C"/>
    <w:pPr>
      <w:spacing w:before="66" w:line="160" w:lineRule="atLeast"/>
      <w:contextualSpacing/>
    </w:pPr>
    <w:rPr>
      <w:sz w:val="14"/>
    </w:rPr>
  </w:style>
  <w:style w:type="paragraph" w:customStyle="1" w:styleId="TableColomnHeading">
    <w:name w:val="Table Colomn Heading"/>
    <w:basedOn w:val="Normal"/>
    <w:uiPriority w:val="5"/>
    <w:semiHidden/>
    <w:rsid w:val="00EF0C5C"/>
    <w:pPr>
      <w:spacing w:line="220" w:lineRule="atLeast"/>
    </w:pPr>
    <w:rPr>
      <w:b/>
      <w:sz w:val="18"/>
    </w:rPr>
  </w:style>
  <w:style w:type="paragraph" w:customStyle="1" w:styleId="TableHeading">
    <w:name w:val="Table Heading"/>
    <w:basedOn w:val="Normal"/>
    <w:uiPriority w:val="5"/>
    <w:semiHidden/>
    <w:rsid w:val="00EF0C5C"/>
    <w:pPr>
      <w:spacing w:line="260" w:lineRule="atLeast"/>
    </w:pPr>
    <w:rPr>
      <w:b/>
      <w:caps/>
      <w:color w:val="646567"/>
      <w:sz w:val="18"/>
    </w:rPr>
  </w:style>
  <w:style w:type="paragraph" w:customStyle="1" w:styleId="Tabletext">
    <w:name w:val="Table text"/>
    <w:basedOn w:val="Normal"/>
    <w:uiPriority w:val="5"/>
    <w:semiHidden/>
    <w:rsid w:val="00EF0C5C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semiHidden/>
    <w:rsid w:val="00EF0C5C"/>
    <w:pPr>
      <w:jc w:val="right"/>
    </w:pPr>
  </w:style>
  <w:style w:type="paragraph" w:customStyle="1" w:styleId="TableNumbersTotal">
    <w:name w:val="Table Numbers Total"/>
    <w:basedOn w:val="TableNumbers"/>
    <w:uiPriority w:val="5"/>
    <w:semiHidden/>
    <w:rsid w:val="00EF0C5C"/>
    <w:rPr>
      <w:b/>
    </w:rPr>
  </w:style>
  <w:style w:type="character" w:customStyle="1" w:styleId="apple-tab-span">
    <w:name w:val="apple-tab-span"/>
    <w:basedOn w:val="Standardskrifttypeiafsnit"/>
    <w:rsid w:val="00FB0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8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Publikationer\Plakat%20A4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Plakat A4</Template>
  <TotalTime>1</TotalTime>
  <Pages>1</Pages>
  <Words>50</Words>
  <Characters>311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Plakat</vt:lpstr>
      <vt:lpstr>Plakat</vt:lpstr>
    </vt:vector>
  </TitlesOfParts>
  <Company>Århus Universitet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</dc:title>
  <dc:creator>Inger Sørensen</dc:creator>
  <cp:lastModifiedBy>Inger Sørensen</cp:lastModifiedBy>
  <cp:revision>2</cp:revision>
  <dcterms:created xsi:type="dcterms:W3CDTF">2015-12-02T11:14:00Z</dcterms:created>
  <dcterms:modified xsi:type="dcterms:W3CDTF">2015-12-02T11:46:00Z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SD_DocumentLanguageString">
    <vt:lpwstr>Dansk</vt:lpwstr>
  </property>
  <property fmtid="{D5CDD505-2E9C-101B-9397-08002B2CF9AE}" pid="6" name="SD_CtlText_Usersettings_Userprofile">
    <vt:lpwstr>Egen</vt:lpwstr>
  </property>
  <property fmtid="{D5CDD505-2E9C-101B-9397-08002B2CF9AE}" pid="7" name="SD_UserprofileName">
    <vt:lpwstr>Egen</vt:lpwstr>
  </property>
  <property fmtid="{D5CDD505-2E9C-101B-9397-08002B2CF9AE}" pid="8" name="SD_RedigerEnhedsinfo">
    <vt:lpwstr>Nej</vt:lpwstr>
  </property>
  <property fmtid="{D5CDD505-2E9C-101B-9397-08002B2CF9AE}" pid="9" name="SD_USR_Name">
    <vt:lpwstr>Inger Sørensen</vt:lpwstr>
  </property>
  <property fmtid="{D5CDD505-2E9C-101B-9397-08002B2CF9AE}" pid="10" name="SD_USR_Title">
    <vt:lpwstr>Institutsekretær</vt:lpwstr>
  </property>
  <property fmtid="{D5CDD505-2E9C-101B-9397-08002B2CF9AE}" pid="11" name="SD_USR_DirectPhone">
    <vt:lpwstr>+4587162867</vt:lpwstr>
  </property>
  <property fmtid="{D5CDD505-2E9C-101B-9397-08002B2CF9AE}" pid="12" name="SD_USR_Personsøger">
    <vt:lpwstr/>
  </property>
  <property fmtid="{D5CDD505-2E9C-101B-9397-08002B2CF9AE}" pid="13" name="SD_USR_PrivatePhone">
    <vt:lpwstr/>
  </property>
  <property fmtid="{D5CDD505-2E9C-101B-9397-08002B2CF9AE}" pid="14" name="SD_USR_Mobile">
    <vt:lpwstr/>
  </property>
  <property fmtid="{D5CDD505-2E9C-101B-9397-08002B2CF9AE}" pid="15" name="SD_USR_DirectFax">
    <vt:lpwstr/>
  </property>
  <property fmtid="{D5CDD505-2E9C-101B-9397-08002B2CF9AE}" pid="16" name="SD_USR_Email">
    <vt:lpwstr>ies@cas.au.dk</vt:lpwstr>
  </property>
  <property fmtid="{D5CDD505-2E9C-101B-9397-08002B2CF9AE}" pid="17" name="SD_USR_www">
    <vt:lpwstr>http://pure.au.dk/portal/da/ies@cas.au.dk </vt:lpwstr>
  </property>
  <property fmtid="{D5CDD505-2E9C-101B-9397-08002B2CF9AE}" pid="18" name="SD_USR_Department">
    <vt:lpwstr>Institut for Kultur og Samfund</vt:lpwstr>
  </property>
  <property fmtid="{D5CDD505-2E9C-101B-9397-08002B2CF9AE}" pid="19" name="SD_Logofarve">
    <vt:lpwstr>Blåt</vt:lpwstr>
  </property>
  <property fmtid="{D5CDD505-2E9C-101B-9397-08002B2CF9AE}" pid="20" name="SD_USR_EAN">
    <vt:lpwstr>1000</vt:lpwstr>
  </property>
  <property fmtid="{D5CDD505-2E9C-101B-9397-08002B2CF9AE}" pid="21" name="SD_USR_Pnr">
    <vt:lpwstr>1013124651</vt:lpwstr>
  </property>
  <property fmtid="{D5CDD505-2E9C-101B-9397-08002B2CF9AE}" pid="22" name="DocumentInfoFinished">
    <vt:lpwstr>True</vt:lpwstr>
  </property>
</Properties>
</file>