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A6D" w:rsidRDefault="006162CB" w:rsidP="001B0081">
      <w:pPr>
        <w:spacing w:line="276" w:lineRule="auto"/>
      </w:pPr>
      <w:r w:rsidRPr="00DD0199">
        <w:rPr>
          <w:noProof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BB4E4D4" wp14:editId="75BB68BD">
                <wp:simplePos x="0" y="0"/>
                <wp:positionH relativeFrom="column">
                  <wp:posOffset>-383540</wp:posOffset>
                </wp:positionH>
                <wp:positionV relativeFrom="margin">
                  <wp:posOffset>-334645</wp:posOffset>
                </wp:positionV>
                <wp:extent cx="10099040" cy="2413000"/>
                <wp:effectExtent l="0" t="0" r="16510" b="635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9040" cy="2413000"/>
                          <a:chOff x="822" y="822"/>
                          <a:chExt cx="15534" cy="38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0F4B69" w:rsidRDefault="00981780" w:rsidP="00672935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70006F" w:rsidRDefault="00981780" w:rsidP="00672935">
                              <w:pPr>
                                <w:pStyle w:val="Template-FemteElementFront"/>
                                <w:rPr>
                                  <w:szCs w:val="380"/>
                                </w:rPr>
                              </w:pPr>
                              <w:r w:rsidRPr="0070006F">
                                <w:rPr>
                                  <w:szCs w:val="380"/>
                                </w:rP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-30.2pt;margin-top:-26.35pt;width:795.2pt;height:190pt;z-index:-251658752;mso-wrap-distance-bottom:20.4pt;mso-position-vertical-relative:margin" coordorigin="822,822" coordsize="15534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A92807" w:rsidRPr="000F4B69" w:rsidRDefault="00981780" w:rsidP="00672935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92807" w:rsidRPr="0070006F" w:rsidRDefault="00981780" w:rsidP="00672935">
                        <w:pPr>
                          <w:pStyle w:val="Template-FemteElementFront"/>
                          <w:rPr>
                            <w:szCs w:val="380"/>
                          </w:rPr>
                        </w:pPr>
                        <w:r w:rsidRPr="0070006F">
                          <w:rPr>
                            <w:szCs w:val="380"/>
                          </w:rPr>
                          <w:t>AARH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53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1B0081" w:rsidRPr="008176D4" w:rsidTr="001B0081">
        <w:trPr>
          <w:gridAfter w:val="1"/>
          <w:wAfter w:w="6" w:type="dxa"/>
          <w:trHeight w:val="7716"/>
        </w:trPr>
        <w:tc>
          <w:tcPr>
            <w:tcW w:w="15330" w:type="dxa"/>
            <w:gridSpan w:val="2"/>
            <w:shd w:val="clear" w:color="auto" w:fill="auto"/>
            <w:tcMar>
              <w:top w:w="142" w:type="dxa"/>
              <w:bottom w:w="57" w:type="dxa"/>
            </w:tcMar>
          </w:tcPr>
          <w:p w:rsidR="00136798" w:rsidRPr="008176D4" w:rsidRDefault="008176D4" w:rsidP="004A308B">
            <w:pPr>
              <w:spacing w:line="240" w:lineRule="auto"/>
              <w:jc w:val="center"/>
              <w:rPr>
                <w:b/>
                <w:color w:val="1F497D" w:themeColor="text2"/>
                <w:sz w:val="40"/>
                <w:szCs w:val="40"/>
                <w:lang w:val="en-US"/>
              </w:rPr>
            </w:pPr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Pre-</w:t>
            </w:r>
            <w:proofErr w:type="spellStart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defence</w:t>
            </w:r>
            <w:proofErr w:type="spellEnd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 xml:space="preserve"> - Anastasia Brozou</w:t>
            </w:r>
            <w:r w:rsidR="00136798" w:rsidRPr="008176D4">
              <w:rPr>
                <w:b/>
                <w:color w:val="1F497D" w:themeColor="text2"/>
                <w:sz w:val="72"/>
                <w:szCs w:val="72"/>
                <w:lang w:val="en-US"/>
              </w:rPr>
              <w:br/>
            </w:r>
            <w:r w:rsidR="00136798" w:rsidRPr="008176D4">
              <w:rPr>
                <w:b/>
                <w:bCs/>
                <w:color w:val="1F497D" w:themeColor="text2"/>
                <w:sz w:val="72"/>
                <w:szCs w:val="72"/>
                <w:lang w:val="en-US"/>
              </w:rPr>
              <w:br/>
            </w:r>
            <w:r w:rsidRPr="003D3B72">
              <w:rPr>
                <w:rFonts w:cs="Calibri"/>
                <w:b/>
                <w:color w:val="17365D" w:themeColor="text2" w:themeShade="BF"/>
                <w:sz w:val="72"/>
                <w:szCs w:val="72"/>
                <w:lang w:val="en-US"/>
              </w:rPr>
              <w:t>Leprosy in medieval Denmark: an enigmatic disease under investigation</w:t>
            </w:r>
          </w:p>
          <w:p w:rsidR="00136798" w:rsidRPr="008176D4" w:rsidRDefault="00EA4670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noProof/>
                <w:color w:val="1F497D" w:themeColor="text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-42173</wp:posOffset>
                      </wp:positionH>
                      <wp:positionV relativeFrom="paragraph">
                        <wp:posOffset>299742</wp:posOffset>
                      </wp:positionV>
                      <wp:extent cx="5476875" cy="5139559"/>
                      <wp:effectExtent l="0" t="0" r="9525" b="4445"/>
                      <wp:wrapNone/>
                      <wp:docPr id="11" name="Tekstfel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6875" cy="5139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7C4C" w:rsidRDefault="00787C4C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EA4670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The pre-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defence</w:t>
                                  </w:r>
                                  <w:proofErr w:type="spellEnd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will take place on:</w:t>
                                  </w:r>
                                </w:p>
                                <w:p w:rsidR="008B0E07" w:rsidRDefault="008B0E0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Friday, June 12, 2020 </w:t>
                                  </w:r>
                                </w:p>
                                <w:p w:rsidR="00372E97" w:rsidRPr="008176D4" w:rsidRDefault="00372E9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Time: 13.00</w:t>
                                  </w:r>
                                </w:p>
                                <w:p w:rsidR="00372E97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Via Zoom:</w:t>
                                  </w:r>
                                </w:p>
                                <w:p w:rsidR="008176D4" w:rsidRPr="008176D4" w:rsidRDefault="008176D4" w:rsidP="008176D4">
                                  <w:pPr>
                                    <w:rPr>
                                      <w:rFonts w:cs="Calibri"/>
                                      <w:color w:val="000000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hyperlink r:id="rId7" w:tgtFrame="_blank" w:history="1">
                                    <w:r w:rsidRPr="008176D4">
                                      <w:rPr>
                                        <w:rStyle w:val="Hyperlink"/>
                                        <w:rFonts w:ascii="AU Passata" w:hAnsi="AU Passata" w:cs="Calibri"/>
                                        <w:sz w:val="40"/>
                                        <w:szCs w:val="40"/>
                                        <w:lang w:val="en-US"/>
                                      </w:rPr>
                                      <w:t>https://aarhusuniversity.zoom.us/j/67786517528</w:t>
                                    </w:r>
                                  </w:hyperlink>
                                </w:p>
                                <w:p w:rsidR="008176D4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40501A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The opponent is Dr. 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Gundula</w:t>
                                  </w:r>
                                  <w:proofErr w:type="spellEnd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üldner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, University of Reading (UK)</w:t>
                                  </w:r>
                                </w:p>
                                <w:p w:rsid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372E97" w:rsidRPr="0040501A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All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are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welcome</w:t>
                                  </w:r>
                                  <w:proofErr w:type="spellEnd"/>
                                  <w:r w:rsidR="00372E97" w:rsidRPr="0040501A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!</w:t>
                                  </w:r>
                                </w:p>
                                <w:p w:rsidR="00372E97" w:rsidRDefault="00372E97" w:rsidP="00EA4670">
                                  <w:pPr>
                                    <w:rPr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2E97" w:rsidRDefault="00372E97" w:rsidP="00372E97">
                                  <w:pPr>
                                    <w:pStyle w:val="Almindeligtek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1" o:spid="_x0000_s1029" type="#_x0000_t202" style="position:absolute;margin-left:-3.3pt;margin-top:23.6pt;width:431.25pt;height:404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" fillcolor="white [3201]" stroked="f" strokeweight=".5pt">
                      <v:textbox>
                        <w:txbxContent>
                          <w:p w:rsidR="00787C4C" w:rsidRDefault="00787C4C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EA4670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The pre-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defence</w:t>
                            </w:r>
                            <w:proofErr w:type="spellEnd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will take place on:</w:t>
                            </w:r>
                          </w:p>
                          <w:p w:rsidR="008B0E07" w:rsidRDefault="008B0E0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Friday, June 12, 2020 </w:t>
                            </w:r>
                          </w:p>
                          <w:p w:rsidR="00372E97" w:rsidRPr="008176D4" w:rsidRDefault="00372E9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Time: 13.00</w:t>
                            </w:r>
                          </w:p>
                          <w:p w:rsidR="00372E97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Via Zoom:</w:t>
                            </w:r>
                          </w:p>
                          <w:p w:rsidR="008176D4" w:rsidRPr="008176D4" w:rsidRDefault="008176D4" w:rsidP="008176D4">
                            <w:pPr>
                              <w:rPr>
                                <w:rFonts w:cs="Calibri"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hyperlink r:id="rId8" w:tgtFrame="_blank" w:history="1">
                              <w:r w:rsidRPr="008176D4">
                                <w:rPr>
                                  <w:rStyle w:val="Hyperlink"/>
                                  <w:rFonts w:ascii="AU Passata" w:hAnsi="AU Passata" w:cs="Calibri"/>
                                  <w:sz w:val="40"/>
                                  <w:szCs w:val="40"/>
                                  <w:lang w:val="en-US"/>
                                </w:rPr>
                                <w:t>https://aarhusuniversity.zoom.us/j/67786517528</w:t>
                              </w:r>
                            </w:hyperlink>
                          </w:p>
                          <w:p w:rsidR="008176D4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40501A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The opponent is Dr. 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Gundula</w:t>
                            </w:r>
                            <w:proofErr w:type="spellEnd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üldner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, University of Reading (UK)</w:t>
                            </w:r>
                          </w:p>
                          <w:p w:rsid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</w:p>
                          <w:p w:rsidR="00372E97" w:rsidRPr="0040501A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All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welcome</w:t>
                            </w:r>
                            <w:proofErr w:type="spellEnd"/>
                            <w:r w:rsidR="00372E97" w:rsidRPr="0040501A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372E97" w:rsidRDefault="00372E97" w:rsidP="00EA4670">
                            <w:pP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372E97" w:rsidRDefault="00372E97" w:rsidP="00372E97">
                            <w:pPr>
                              <w:pStyle w:val="Almindeligtek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787C4C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r w:rsidRPr="00787C4C"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5871210</wp:posOffset>
                  </wp:positionH>
                  <wp:positionV relativeFrom="paragraph">
                    <wp:posOffset>252095</wp:posOffset>
                  </wp:positionV>
                  <wp:extent cx="2989467" cy="3486150"/>
                  <wp:effectExtent l="0" t="0" r="1905" b="0"/>
                  <wp:wrapNone/>
                  <wp:docPr id="15" name="Billede 15" descr="C:\Users\au167164\Desktop\AB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u167164\Desktop\AB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06" cy="34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87C4C" w:rsidP="00136798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-34291</wp:posOffset>
                      </wp:positionH>
                      <wp:positionV relativeFrom="paragraph">
                        <wp:posOffset>71120</wp:posOffset>
                      </wp:positionV>
                      <wp:extent cx="5713095" cy="364490"/>
                      <wp:effectExtent l="0" t="0" r="20955" b="16510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3095" cy="364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0006F" w:rsidRPr="00EA4670" w:rsidRDefault="0070006F" w:rsidP="0070006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4F06AB" w:rsidRDefault="004F06AB" w:rsidP="004F06A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70006F" w:rsidRPr="0070006F" w:rsidRDefault="0070006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felt 16" o:spid="_x0000_s1030" type="#_x0000_t202" style="position:absolute;margin-left:-2.7pt;margin-top:5.6pt;width:449.85pt;height:2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" fillcolor="white [3201]" strokecolor="white [3212]" strokeweight=".5pt">
                      <v:textbox>
                        <w:txbxContent>
                          <w:p w:rsidR="0070006F" w:rsidRPr="00EA4670" w:rsidRDefault="0070006F" w:rsidP="0070006F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F06AB" w:rsidRDefault="004F06AB" w:rsidP="004F06A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0006F" w:rsidRPr="0070006F" w:rsidRDefault="0070006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06AB" w:rsidRPr="008176D4" w:rsidRDefault="004F06AB" w:rsidP="00B86A73">
            <w:pPr>
              <w:rPr>
                <w:b/>
                <w:sz w:val="48"/>
                <w:szCs w:val="48"/>
                <w:lang w:val="en-US"/>
              </w:rPr>
            </w:pPr>
          </w:p>
          <w:p w:rsidR="008C76A6" w:rsidRPr="008176D4" w:rsidRDefault="008C76A6" w:rsidP="00B86A73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</w:tr>
      <w:tr w:rsidR="001B0081" w:rsidRPr="008176D4" w:rsidTr="001B0081">
        <w:trPr>
          <w:trHeight w:hRule="exact" w:val="119"/>
        </w:trPr>
        <w:tc>
          <w:tcPr>
            <w:tcW w:w="3771" w:type="dxa"/>
            <w:shd w:val="clear" w:color="auto" w:fill="auto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  <w:tr w:rsidR="001B0081" w:rsidRPr="008176D4" w:rsidTr="001B0081">
        <w:trPr>
          <w:trHeight w:hRule="exact" w:val="198"/>
        </w:trPr>
        <w:tc>
          <w:tcPr>
            <w:tcW w:w="3771" w:type="dxa"/>
            <w:shd w:val="clear" w:color="auto" w:fill="auto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</w:tbl>
    <w:p w:rsidR="001F555F" w:rsidRPr="008176D4" w:rsidRDefault="001F555F" w:rsidP="0040501A">
      <w:pPr>
        <w:spacing w:line="276" w:lineRule="auto"/>
        <w:rPr>
          <w:lang w:val="en-US"/>
        </w:rPr>
      </w:pPr>
    </w:p>
    <w:sectPr w:rsidR="001F555F" w:rsidRPr="008176D4" w:rsidSect="0040501A">
      <w:headerReference w:type="default" r:id="rId10"/>
      <w:footerReference w:type="first" r:id="rId11"/>
      <w:endnotePr>
        <w:numFmt w:val="decimal"/>
      </w:endnotePr>
      <w:type w:val="continuous"/>
      <w:pgSz w:w="16839" w:h="23814" w:code="8"/>
      <w:pgMar w:top="1701" w:right="1134" w:bottom="1701" w:left="1134" w:header="567" w:footer="590" w:gutter="0"/>
      <w:cols w:space="709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081" w:rsidRDefault="001B0081">
      <w:r>
        <w:separator/>
      </w:r>
    </w:p>
  </w:endnote>
  <w:endnote w:type="continuationSeparator" w:id="0">
    <w:p w:rsidR="001B0081" w:rsidRDefault="001B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AD7B433A-D9A7-4FF7-A627-1EE5E52091EE}"/>
    <w:embedBold r:id="rId2" w:fontKey="{0BD47BA1-78AE-4830-8CB3-947F7B802BFC}"/>
    <w:embedItalic r:id="rId3" w:fontKey="{D64FFACB-319C-4F37-83B2-4BD270746A56}"/>
    <w:embedBoldItalic r:id="rId4" w:fontKey="{096E3FE0-B0AD-4C00-9DFB-85271D5328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BA1F09-AC12-42DA-865F-EDE8A0DD09BC}"/>
    <w:embedBold r:id="rId6" w:fontKey="{4D312A40-D6FE-42AE-B120-64114CB42953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9589CD9D-39F8-441E-87D0-1EA1E5079F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72F7509-8660-4D57-AF64-F47922FFD91E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488331-1CF9-4659-BE23-08F77D1ECCA0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9FB23750-D19D-49D1-A0DF-F35D7B7F3D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1A1EEC3-562D-42FE-87C1-6CFACA45E95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8347901-FF7C-48D0-8493-BD0C29E9C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6815CF" w:rsidP="00455101">
    <w:pPr>
      <w:tabs>
        <w:tab w:val="right" w:pos="152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591D9FC" wp14:editId="676453D0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33386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04668" wp14:editId="610FFB4F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Institut for</w:t>
                                </w:r>
                                <w:r>
                                  <w:br/>
                                  <w:t>Kultur og Samfund</w:t>
                                </w:r>
                                <w:bookmarkEnd w:id="1"/>
                              </w:p>
                              <w:p w:rsidR="0090100C" w:rsidRDefault="0090100C" w:rsidP="001B0081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t>Aarhus Universitet</w:t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Logo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</w:tr>
                        </w:tbl>
                        <w:p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466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:rsidR="0090100C" w:rsidRPr="009224E3" w:rsidRDefault="0090100C" w:rsidP="00F647E5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Institut for</w:t>
                          </w:r>
                          <w:r>
                            <w:br/>
                            <w:t>Kultur og Samfund</w:t>
                          </w:r>
                          <w:bookmarkEnd w:id="4"/>
                        </w:p>
                        <w:p w:rsidR="0090100C" w:rsidRDefault="0090100C" w:rsidP="001B0081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t>Aarhus Universitet</w:t>
                          </w:r>
                          <w:bookmarkEnd w:id="5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6" w:name="IMG_SecondaryLogo"/>
                          <w:r>
                            <w:t xml:space="preserve"> </w:t>
                          </w:r>
                          <w:bookmarkEnd w:id="6"/>
                        </w:p>
                      </w:tc>
                    </w:tr>
                  </w:tbl>
                  <w:p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081" w:rsidRDefault="001B0081">
      <w:r>
        <w:separator/>
      </w:r>
    </w:p>
  </w:footnote>
  <w:footnote w:type="continuationSeparator" w:id="0">
    <w:p w:rsidR="001B0081" w:rsidRDefault="001B0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BB363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047462" wp14:editId="6FF1AD4A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787C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787C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68AAFDB3" wp14:editId="02D3A502">
                                <wp:extent cx="190500" cy="9525"/>
                                <wp:effectExtent l="0" t="0" r="0" b="0"/>
                                <wp:docPr id="1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787C4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787C4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1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245CB1"/>
    <w:multiLevelType w:val="multilevel"/>
    <w:tmpl w:val="66CE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8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5E273BF7"/>
    <w:multiLevelType w:val="hybridMultilevel"/>
    <w:tmpl w:val="E3E0C7DA"/>
    <w:lvl w:ilvl="0" w:tplc="ACB89EA0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3"/>
  </w:num>
  <w:num w:numId="18">
    <w:abstractNumId w:val="18"/>
  </w:num>
  <w:num w:numId="19">
    <w:abstractNumId w:val="0"/>
  </w:num>
  <w:num w:numId="20">
    <w:abstractNumId w:val="16"/>
  </w:num>
  <w:num w:numId="21">
    <w:abstractNumId w:val="12"/>
  </w:num>
  <w:num w:numId="22">
    <w:abstractNumId w:val="15"/>
  </w:num>
  <w:num w:numId="23">
    <w:abstractNumId w:val="17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4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1"/>
  </w:num>
  <w:num w:numId="34">
    <w:abstractNumId w:val="22"/>
  </w:num>
  <w:num w:numId="35">
    <w:abstractNumId w:val="19"/>
  </w:num>
  <w:num w:numId="3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characterSpacingControl w:val="doNotCompress"/>
  <w:hdrShapeDefaults>
    <o:shapedefaults v:ext="edit" spidmax="24577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3F0B"/>
    <w:rsid w:val="0002573E"/>
    <w:rsid w:val="00045063"/>
    <w:rsid w:val="00051A09"/>
    <w:rsid w:val="00061854"/>
    <w:rsid w:val="000634B1"/>
    <w:rsid w:val="00094D54"/>
    <w:rsid w:val="000A708C"/>
    <w:rsid w:val="000E3985"/>
    <w:rsid w:val="000E4B95"/>
    <w:rsid w:val="000F15ED"/>
    <w:rsid w:val="000F296A"/>
    <w:rsid w:val="00127746"/>
    <w:rsid w:val="00134173"/>
    <w:rsid w:val="00136798"/>
    <w:rsid w:val="00142F5C"/>
    <w:rsid w:val="00153477"/>
    <w:rsid w:val="00177120"/>
    <w:rsid w:val="00192812"/>
    <w:rsid w:val="001B0081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43907"/>
    <w:rsid w:val="002450F5"/>
    <w:rsid w:val="00246A51"/>
    <w:rsid w:val="002528EB"/>
    <w:rsid w:val="002560E6"/>
    <w:rsid w:val="0028032B"/>
    <w:rsid w:val="002B32C8"/>
    <w:rsid w:val="002C3A0F"/>
    <w:rsid w:val="002D4840"/>
    <w:rsid w:val="002D4C0A"/>
    <w:rsid w:val="002E18BE"/>
    <w:rsid w:val="002E326D"/>
    <w:rsid w:val="002F5C9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72E97"/>
    <w:rsid w:val="00385DB8"/>
    <w:rsid w:val="003A42DA"/>
    <w:rsid w:val="003A442C"/>
    <w:rsid w:val="003D04A6"/>
    <w:rsid w:val="003D247D"/>
    <w:rsid w:val="003D3B72"/>
    <w:rsid w:val="003E6170"/>
    <w:rsid w:val="003F33BA"/>
    <w:rsid w:val="0040501A"/>
    <w:rsid w:val="00425569"/>
    <w:rsid w:val="004367C8"/>
    <w:rsid w:val="00443D5B"/>
    <w:rsid w:val="0045307B"/>
    <w:rsid w:val="00455101"/>
    <w:rsid w:val="004619EE"/>
    <w:rsid w:val="004762F4"/>
    <w:rsid w:val="00476C3D"/>
    <w:rsid w:val="0048777D"/>
    <w:rsid w:val="004A308B"/>
    <w:rsid w:val="004A5FC1"/>
    <w:rsid w:val="004A66E6"/>
    <w:rsid w:val="004E78B0"/>
    <w:rsid w:val="004F06AB"/>
    <w:rsid w:val="00502C3B"/>
    <w:rsid w:val="00504494"/>
    <w:rsid w:val="005136A8"/>
    <w:rsid w:val="00524A6D"/>
    <w:rsid w:val="00525F05"/>
    <w:rsid w:val="0053192C"/>
    <w:rsid w:val="00547ACA"/>
    <w:rsid w:val="00577E20"/>
    <w:rsid w:val="005802EE"/>
    <w:rsid w:val="00590301"/>
    <w:rsid w:val="00592832"/>
    <w:rsid w:val="005A2AF1"/>
    <w:rsid w:val="005A693F"/>
    <w:rsid w:val="005B6294"/>
    <w:rsid w:val="005C7BF5"/>
    <w:rsid w:val="005E6CB9"/>
    <w:rsid w:val="005F13EF"/>
    <w:rsid w:val="006002C8"/>
    <w:rsid w:val="006138A4"/>
    <w:rsid w:val="006162CB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70006F"/>
    <w:rsid w:val="00713D79"/>
    <w:rsid w:val="00717F1B"/>
    <w:rsid w:val="00736658"/>
    <w:rsid w:val="00744B80"/>
    <w:rsid w:val="00757BDC"/>
    <w:rsid w:val="0076142E"/>
    <w:rsid w:val="007711BA"/>
    <w:rsid w:val="00781F91"/>
    <w:rsid w:val="00787C4C"/>
    <w:rsid w:val="0079419F"/>
    <w:rsid w:val="0079484E"/>
    <w:rsid w:val="00795523"/>
    <w:rsid w:val="007955B4"/>
    <w:rsid w:val="007C2708"/>
    <w:rsid w:val="007D32C3"/>
    <w:rsid w:val="007D6C28"/>
    <w:rsid w:val="007F5609"/>
    <w:rsid w:val="007F752A"/>
    <w:rsid w:val="008176D4"/>
    <w:rsid w:val="008320CF"/>
    <w:rsid w:val="00833BF2"/>
    <w:rsid w:val="00843AB8"/>
    <w:rsid w:val="0085222B"/>
    <w:rsid w:val="008631F5"/>
    <w:rsid w:val="00863559"/>
    <w:rsid w:val="008774D8"/>
    <w:rsid w:val="00890998"/>
    <w:rsid w:val="00897340"/>
    <w:rsid w:val="008B0E07"/>
    <w:rsid w:val="008C0AF4"/>
    <w:rsid w:val="008C76A6"/>
    <w:rsid w:val="008D165A"/>
    <w:rsid w:val="008E2216"/>
    <w:rsid w:val="008E62A5"/>
    <w:rsid w:val="008F587A"/>
    <w:rsid w:val="0090082C"/>
    <w:rsid w:val="0090100C"/>
    <w:rsid w:val="00921BEC"/>
    <w:rsid w:val="00923797"/>
    <w:rsid w:val="00930E78"/>
    <w:rsid w:val="00937410"/>
    <w:rsid w:val="00937AAA"/>
    <w:rsid w:val="00942880"/>
    <w:rsid w:val="0095374D"/>
    <w:rsid w:val="009608CD"/>
    <w:rsid w:val="00981780"/>
    <w:rsid w:val="009C3A4A"/>
    <w:rsid w:val="009C3C3A"/>
    <w:rsid w:val="009E3C39"/>
    <w:rsid w:val="00A027A4"/>
    <w:rsid w:val="00A048EC"/>
    <w:rsid w:val="00A11327"/>
    <w:rsid w:val="00A24FF3"/>
    <w:rsid w:val="00A27EAC"/>
    <w:rsid w:val="00A31EE9"/>
    <w:rsid w:val="00A6003B"/>
    <w:rsid w:val="00A81018"/>
    <w:rsid w:val="00A84BF2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348EA"/>
    <w:rsid w:val="00B42BA4"/>
    <w:rsid w:val="00B76873"/>
    <w:rsid w:val="00B86A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C030AB"/>
    <w:rsid w:val="00C06396"/>
    <w:rsid w:val="00C15EB0"/>
    <w:rsid w:val="00C37B10"/>
    <w:rsid w:val="00C55E86"/>
    <w:rsid w:val="00C57BE3"/>
    <w:rsid w:val="00C73D1E"/>
    <w:rsid w:val="00C81BE1"/>
    <w:rsid w:val="00C93508"/>
    <w:rsid w:val="00C96CED"/>
    <w:rsid w:val="00CA62A6"/>
    <w:rsid w:val="00CA6474"/>
    <w:rsid w:val="00CB2ECE"/>
    <w:rsid w:val="00CF1F91"/>
    <w:rsid w:val="00D0461F"/>
    <w:rsid w:val="00D13BF3"/>
    <w:rsid w:val="00D14888"/>
    <w:rsid w:val="00D15B2F"/>
    <w:rsid w:val="00D329D7"/>
    <w:rsid w:val="00D56B08"/>
    <w:rsid w:val="00D60D6A"/>
    <w:rsid w:val="00D77A38"/>
    <w:rsid w:val="00DC2020"/>
    <w:rsid w:val="00DD0199"/>
    <w:rsid w:val="00DF0B91"/>
    <w:rsid w:val="00E12787"/>
    <w:rsid w:val="00E44968"/>
    <w:rsid w:val="00E47B77"/>
    <w:rsid w:val="00E5064B"/>
    <w:rsid w:val="00E53F27"/>
    <w:rsid w:val="00E61EA1"/>
    <w:rsid w:val="00E87E98"/>
    <w:rsid w:val="00E9495B"/>
    <w:rsid w:val="00EA4670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812990,#03428f"/>
    </o:shapedefaults>
    <o:shapelayout v:ext="edit">
      <o:idmap v:ext="edit" data="1"/>
    </o:shapelayout>
  </w:shapeDefaults>
  <w:decimalSymbol w:val=","/>
  <w:listSeparator w:val=";"/>
  <w14:docId w14:val="07B98BCA"/>
  <w15:docId w15:val="{0F42C043-20C0-484B-A60D-64447C5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0F5"/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da-DK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da-DK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link w:val="AlmindeligtekstTegn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da-DK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da-DK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da-DK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character" w:customStyle="1" w:styleId="xbe">
    <w:name w:val="_xbe"/>
    <w:basedOn w:val="Standardskrifttypeiafsnit"/>
    <w:rsid w:val="001B0081"/>
  </w:style>
  <w:style w:type="paragraph" w:styleId="Listeafsnit">
    <w:name w:val="List Paragraph"/>
    <w:basedOn w:val="Normal"/>
    <w:uiPriority w:val="99"/>
    <w:qFormat/>
    <w:rsid w:val="001B0081"/>
    <w:pPr>
      <w:ind w:left="720"/>
      <w:contextualSpacing/>
    </w:pPr>
  </w:style>
  <w:style w:type="paragraph" w:customStyle="1" w:styleId="xmsonormal">
    <w:name w:val="x_msonormal"/>
    <w:basedOn w:val="Normal"/>
    <w:rsid w:val="00136798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372E97"/>
    <w:rPr>
      <w:rFonts w:ascii="Courier New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4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rhusuniversity.zoom.us/j/6778651752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arhusuniversity.zoom.us/j/6778651752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Camilla Dimke</dc:creator>
  <cp:lastModifiedBy>Leanne Arberg</cp:lastModifiedBy>
  <cp:revision>6</cp:revision>
  <cp:lastPrinted>2018-08-16T08:41:00Z</cp:lastPrinted>
  <dcterms:created xsi:type="dcterms:W3CDTF">2018-11-21T09:09:00Z</dcterms:created>
  <dcterms:modified xsi:type="dcterms:W3CDTF">2020-06-02T13:30:00Z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1816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636437503303874170</vt:lpwstr>
  </property>
</Properties>
</file>